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7937B" w14:textId="01AFC3FE" w:rsidR="00D2460E" w:rsidRDefault="00D2460E" w:rsidP="000306EB">
      <w:pPr>
        <w:pStyle w:val="Betreff"/>
        <w:spacing w:line="240" w:lineRule="auto"/>
        <w:rPr>
          <w:rFonts w:ascii="Calibri" w:hAnsi="Calibri" w:cs="Calibri"/>
          <w:sz w:val="22"/>
          <w:szCs w:val="22"/>
          <w:lang w:val="en-US"/>
        </w:rPr>
      </w:pPr>
    </w:p>
    <w:p w14:paraId="4EFE8D30" w14:textId="77777777" w:rsidR="007A486D" w:rsidRPr="008D427D" w:rsidRDefault="007A486D" w:rsidP="000306EB">
      <w:pPr>
        <w:pStyle w:val="Betreff"/>
        <w:spacing w:line="240" w:lineRule="auto"/>
        <w:rPr>
          <w:rFonts w:ascii="Calibri" w:hAnsi="Calibri" w:cs="Calibri"/>
          <w:sz w:val="22"/>
          <w:szCs w:val="22"/>
          <w:lang w:val="en-US"/>
        </w:rPr>
      </w:pPr>
    </w:p>
    <w:p w14:paraId="2CC6554C" w14:textId="30CCA3CF" w:rsidR="00D114BA" w:rsidRPr="008D427D" w:rsidRDefault="00D114BA" w:rsidP="00D114BA">
      <w:pPr>
        <w:jc w:val="center"/>
        <w:rPr>
          <w:rFonts w:ascii="Calibri" w:eastAsiaTheme="majorEastAsia" w:hAnsi="Calibri" w:cs="Calibri"/>
          <w:spacing w:val="-10"/>
          <w:kern w:val="28"/>
          <w:sz w:val="32"/>
          <w:szCs w:val="32"/>
          <w:lang w:val="en-US"/>
        </w:rPr>
      </w:pPr>
      <w:r w:rsidRPr="008D427D">
        <w:rPr>
          <w:rFonts w:ascii="Calibri" w:eastAsiaTheme="majorEastAsia" w:hAnsi="Calibri" w:cs="Calibri"/>
          <w:spacing w:val="-10"/>
          <w:kern w:val="28"/>
          <w:sz w:val="32"/>
          <w:szCs w:val="32"/>
          <w:lang w:val="en-US"/>
        </w:rPr>
        <w:t xml:space="preserve">The LOOP Zurich – </w:t>
      </w:r>
      <w:r w:rsidR="00867790">
        <w:rPr>
          <w:rFonts w:ascii="Calibri" w:eastAsiaTheme="majorEastAsia" w:hAnsi="Calibri" w:cs="Calibri"/>
          <w:spacing w:val="-10"/>
          <w:kern w:val="28"/>
          <w:sz w:val="32"/>
          <w:szCs w:val="32"/>
          <w:lang w:val="en-US"/>
        </w:rPr>
        <w:t>202</w:t>
      </w:r>
      <w:r w:rsidR="000915E7">
        <w:rPr>
          <w:rFonts w:ascii="Calibri" w:eastAsiaTheme="majorEastAsia" w:hAnsi="Calibri" w:cs="Calibri"/>
          <w:spacing w:val="-10"/>
          <w:kern w:val="28"/>
          <w:sz w:val="32"/>
          <w:szCs w:val="32"/>
          <w:lang w:val="en-US"/>
        </w:rPr>
        <w:t>6</w:t>
      </w:r>
    </w:p>
    <w:p w14:paraId="73A30AFF" w14:textId="0853B118" w:rsidR="003E4EC5" w:rsidRDefault="000915E7" w:rsidP="00D114BA">
      <w:pPr>
        <w:pStyle w:val="berschrift1"/>
        <w:jc w:val="center"/>
        <w:rPr>
          <w:rFonts w:ascii="Calibri" w:eastAsiaTheme="majorEastAsia" w:hAnsi="Calibri" w:cs="Calibri"/>
          <w:b w:val="0"/>
          <w:bCs w:val="0"/>
          <w:spacing w:val="-10"/>
          <w:kern w:val="28"/>
          <w:sz w:val="32"/>
          <w:szCs w:val="32"/>
          <w:lang w:val="en-US"/>
        </w:rPr>
      </w:pPr>
      <w:r>
        <w:rPr>
          <w:rFonts w:ascii="Calibri" w:eastAsiaTheme="majorEastAsia" w:hAnsi="Calibri" w:cs="Calibri"/>
          <w:b w:val="0"/>
          <w:bCs w:val="0"/>
          <w:spacing w:val="-10"/>
          <w:kern w:val="28"/>
          <w:sz w:val="32"/>
          <w:szCs w:val="32"/>
          <w:lang w:val="en-US"/>
        </w:rPr>
        <w:t>2</w:t>
      </w:r>
      <w:r w:rsidRPr="000915E7">
        <w:rPr>
          <w:rFonts w:ascii="Calibri" w:eastAsiaTheme="majorEastAsia" w:hAnsi="Calibri" w:cs="Calibri"/>
          <w:b w:val="0"/>
          <w:bCs w:val="0"/>
          <w:spacing w:val="-10"/>
          <w:kern w:val="28"/>
          <w:sz w:val="32"/>
          <w:szCs w:val="32"/>
          <w:vertAlign w:val="superscript"/>
          <w:lang w:val="en-US"/>
        </w:rPr>
        <w:t>nd</w:t>
      </w:r>
      <w:r>
        <w:rPr>
          <w:rFonts w:ascii="Calibri" w:eastAsiaTheme="majorEastAsia" w:hAnsi="Calibri" w:cs="Calibri"/>
          <w:b w:val="0"/>
          <w:bCs w:val="0"/>
          <w:spacing w:val="-10"/>
          <w:kern w:val="28"/>
          <w:sz w:val="32"/>
          <w:szCs w:val="32"/>
          <w:lang w:val="en-US"/>
        </w:rPr>
        <w:t xml:space="preserve"> </w:t>
      </w:r>
      <w:r w:rsidR="008B48C1">
        <w:rPr>
          <w:rFonts w:ascii="Calibri" w:eastAsiaTheme="majorEastAsia" w:hAnsi="Calibri" w:cs="Calibri"/>
          <w:b w:val="0"/>
          <w:bCs w:val="0"/>
          <w:spacing w:val="-10"/>
          <w:kern w:val="28"/>
          <w:sz w:val="32"/>
          <w:szCs w:val="32"/>
          <w:lang w:val="en-US"/>
        </w:rPr>
        <w:t>C</w:t>
      </w:r>
      <w:r w:rsidR="003E4EC5" w:rsidRPr="003E4EC5">
        <w:rPr>
          <w:rFonts w:ascii="Calibri" w:eastAsiaTheme="majorEastAsia" w:hAnsi="Calibri" w:cs="Calibri"/>
          <w:b w:val="0"/>
          <w:bCs w:val="0"/>
          <w:spacing w:val="-10"/>
          <w:kern w:val="28"/>
          <w:sz w:val="32"/>
          <w:szCs w:val="32"/>
          <w:lang w:val="en-US"/>
        </w:rPr>
        <w:t>all for proposals for Platform Projects supporting the LOOP Zurich Biomedical Informatics Platform (</w:t>
      </w:r>
      <w:r w:rsidR="007B143E">
        <w:rPr>
          <w:rFonts w:ascii="Calibri" w:eastAsiaTheme="majorEastAsia" w:hAnsi="Calibri" w:cs="Calibri"/>
          <w:b w:val="0"/>
          <w:bCs w:val="0"/>
          <w:spacing w:val="-10"/>
          <w:kern w:val="28"/>
          <w:sz w:val="32"/>
          <w:szCs w:val="32"/>
          <w:lang w:val="en-US"/>
        </w:rPr>
        <w:t xml:space="preserve">LOOP </w:t>
      </w:r>
      <w:r w:rsidR="003E4EC5" w:rsidRPr="003E4EC5">
        <w:rPr>
          <w:rFonts w:ascii="Calibri" w:eastAsiaTheme="majorEastAsia" w:hAnsi="Calibri" w:cs="Calibri"/>
          <w:b w:val="0"/>
          <w:bCs w:val="0"/>
          <w:spacing w:val="-10"/>
          <w:kern w:val="28"/>
          <w:sz w:val="32"/>
          <w:szCs w:val="32"/>
          <w:lang w:val="en-US"/>
        </w:rPr>
        <w:t>BMI</w:t>
      </w:r>
      <w:r w:rsidR="003E4EC5">
        <w:rPr>
          <w:rFonts w:ascii="Calibri" w:eastAsiaTheme="majorEastAsia" w:hAnsi="Calibri" w:cs="Calibri"/>
          <w:b w:val="0"/>
          <w:bCs w:val="0"/>
          <w:spacing w:val="-10"/>
          <w:kern w:val="28"/>
          <w:sz w:val="32"/>
          <w:szCs w:val="32"/>
          <w:lang w:val="en-US"/>
        </w:rPr>
        <w:t>P</w:t>
      </w:r>
      <w:r w:rsidR="003E4EC5" w:rsidRPr="003E4EC5">
        <w:rPr>
          <w:rFonts w:ascii="Calibri" w:eastAsiaTheme="majorEastAsia" w:hAnsi="Calibri" w:cs="Calibri"/>
          <w:b w:val="0"/>
          <w:bCs w:val="0"/>
          <w:spacing w:val="-10"/>
          <w:kern w:val="28"/>
          <w:sz w:val="32"/>
          <w:szCs w:val="32"/>
          <w:lang w:val="en-US"/>
        </w:rPr>
        <w:t>)</w:t>
      </w:r>
    </w:p>
    <w:p w14:paraId="317B1C22" w14:textId="77777777" w:rsidR="00867790" w:rsidRPr="00867790" w:rsidRDefault="00867790" w:rsidP="00867790">
      <w:pPr>
        <w:rPr>
          <w:lang w:val="en-US"/>
        </w:rPr>
      </w:pPr>
    </w:p>
    <w:p w14:paraId="08D6BBB0" w14:textId="3D033CE5" w:rsidR="00D114BA" w:rsidRPr="008D427D" w:rsidRDefault="00D114BA" w:rsidP="00D114BA">
      <w:pPr>
        <w:pStyle w:val="berschrift1"/>
        <w:jc w:val="center"/>
        <w:rPr>
          <w:rFonts w:ascii="Calibri" w:hAnsi="Calibri" w:cs="Calibri"/>
          <w:sz w:val="32"/>
          <w:szCs w:val="32"/>
          <w:lang w:val="en-US"/>
        </w:rPr>
      </w:pPr>
      <w:r w:rsidRPr="008D427D">
        <w:rPr>
          <w:rFonts w:ascii="Calibri" w:hAnsi="Calibri" w:cs="Calibri"/>
          <w:sz w:val="32"/>
          <w:szCs w:val="32"/>
          <w:lang w:val="en-US"/>
        </w:rPr>
        <w:t>Proposal Submission Form</w:t>
      </w:r>
    </w:p>
    <w:p w14:paraId="41B19AB9" w14:textId="77777777" w:rsidR="00D114BA" w:rsidRPr="008D427D" w:rsidRDefault="00D114BA" w:rsidP="00D114BA">
      <w:pPr>
        <w:rPr>
          <w:rFonts w:ascii="Calibri" w:hAnsi="Calibri" w:cs="Calibri"/>
          <w:sz w:val="22"/>
          <w:szCs w:val="22"/>
          <w:lang w:val="en-US"/>
        </w:rPr>
      </w:pPr>
    </w:p>
    <w:p w14:paraId="558994B4" w14:textId="77777777" w:rsidR="00D114BA" w:rsidRPr="008D427D" w:rsidRDefault="00D114BA" w:rsidP="00D114BA">
      <w:pPr>
        <w:rPr>
          <w:rFonts w:ascii="Calibri" w:hAnsi="Calibri" w:cs="Calibri"/>
          <w:sz w:val="22"/>
          <w:szCs w:val="22"/>
          <w:lang w:val="en-US"/>
        </w:rPr>
      </w:pPr>
    </w:p>
    <w:p w14:paraId="1A1AB401" w14:textId="77777777" w:rsidR="00D114BA" w:rsidRPr="008D427D" w:rsidRDefault="00D114BA" w:rsidP="00D114BA">
      <w:pPr>
        <w:pStyle w:val="berschrift1"/>
        <w:rPr>
          <w:rFonts w:ascii="Calibri" w:hAnsi="Calibri" w:cs="Calibri"/>
          <w:b w:val="0"/>
          <w:bCs w:val="0"/>
          <w:sz w:val="28"/>
          <w:szCs w:val="28"/>
          <w:lang w:val="en-US"/>
        </w:rPr>
      </w:pPr>
      <w:r w:rsidRPr="008D427D">
        <w:rPr>
          <w:rFonts w:ascii="Calibri" w:hAnsi="Calibri" w:cs="Calibri"/>
          <w:sz w:val="28"/>
          <w:szCs w:val="28"/>
          <w:lang w:val="en-US"/>
        </w:rPr>
        <w:t>I. General Information</w:t>
      </w:r>
    </w:p>
    <w:p w14:paraId="0D785273" w14:textId="77777777" w:rsidR="00D114BA" w:rsidRPr="008D427D" w:rsidRDefault="00D114BA" w:rsidP="00D114BA">
      <w:pPr>
        <w:rPr>
          <w:rFonts w:ascii="Calibri" w:hAnsi="Calibri" w:cs="Calibri"/>
          <w:sz w:val="22"/>
          <w:szCs w:val="22"/>
          <w:lang w:val="en-US"/>
        </w:rPr>
      </w:pPr>
    </w:p>
    <w:tbl>
      <w:tblPr>
        <w:tblStyle w:val="Tabellenraster"/>
        <w:tblW w:w="0" w:type="auto"/>
        <w:tblLook w:val="04A0" w:firstRow="1" w:lastRow="0" w:firstColumn="1" w:lastColumn="0" w:noHBand="0" w:noVBand="1"/>
      </w:tblPr>
      <w:tblGrid>
        <w:gridCol w:w="2405"/>
        <w:gridCol w:w="6605"/>
      </w:tblGrid>
      <w:tr w:rsidR="00D114BA" w:rsidRPr="008D427D" w14:paraId="6D87A6C5" w14:textId="77777777" w:rsidTr="00EB7B06">
        <w:tc>
          <w:tcPr>
            <w:tcW w:w="2405" w:type="dxa"/>
            <w:tcBorders>
              <w:top w:val="nil"/>
              <w:left w:val="nil"/>
              <w:bottom w:val="nil"/>
              <w:right w:val="single" w:sz="4" w:space="0" w:color="808080" w:themeColor="background1" w:themeShade="80"/>
            </w:tcBorders>
          </w:tcPr>
          <w:p w14:paraId="5BFFAF36"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Principal Investigator</w:t>
            </w:r>
          </w:p>
        </w:tc>
        <w:tc>
          <w:tcPr>
            <w:tcW w:w="660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7AF1959D" w14:textId="77777777" w:rsidR="00D114BA" w:rsidRPr="008D427D" w:rsidRDefault="00D114BA" w:rsidP="00EB7B06">
            <w:pPr>
              <w:rPr>
                <w:rFonts w:ascii="Calibri" w:hAnsi="Calibri" w:cs="Calibri"/>
                <w:sz w:val="22"/>
                <w:szCs w:val="22"/>
                <w:lang w:val="en-US"/>
              </w:rPr>
            </w:pPr>
          </w:p>
          <w:p w14:paraId="21059090" w14:textId="77777777" w:rsidR="00D114BA" w:rsidRPr="008D427D" w:rsidRDefault="00D114BA" w:rsidP="00EB7B06">
            <w:pPr>
              <w:rPr>
                <w:rFonts w:ascii="Calibri" w:hAnsi="Calibri" w:cs="Calibri"/>
                <w:sz w:val="22"/>
                <w:szCs w:val="22"/>
                <w:lang w:val="en-US"/>
              </w:rPr>
            </w:pPr>
          </w:p>
        </w:tc>
      </w:tr>
      <w:tr w:rsidR="00D114BA" w:rsidRPr="008D427D" w14:paraId="0F8B6AD8" w14:textId="77777777" w:rsidTr="00EB7B06">
        <w:tc>
          <w:tcPr>
            <w:tcW w:w="2405" w:type="dxa"/>
            <w:tcBorders>
              <w:top w:val="nil"/>
              <w:left w:val="nil"/>
              <w:bottom w:val="nil"/>
              <w:right w:val="single" w:sz="4" w:space="0" w:color="808080" w:themeColor="background1" w:themeShade="80"/>
            </w:tcBorders>
          </w:tcPr>
          <w:p w14:paraId="0815D831"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Surname</w:t>
            </w:r>
          </w:p>
        </w:tc>
        <w:tc>
          <w:tcPr>
            <w:tcW w:w="6605" w:type="dxa"/>
            <w:vMerge/>
            <w:tcBorders>
              <w:left w:val="single" w:sz="4" w:space="0" w:color="808080" w:themeColor="background1" w:themeShade="80"/>
              <w:right w:val="single" w:sz="4" w:space="0" w:color="808080" w:themeColor="background1" w:themeShade="80"/>
            </w:tcBorders>
          </w:tcPr>
          <w:p w14:paraId="491396C2" w14:textId="77777777" w:rsidR="00D114BA" w:rsidRPr="008D427D" w:rsidRDefault="00D114BA" w:rsidP="00EB7B06">
            <w:pPr>
              <w:rPr>
                <w:rFonts w:ascii="Calibri" w:hAnsi="Calibri" w:cs="Calibri"/>
                <w:sz w:val="22"/>
                <w:szCs w:val="22"/>
                <w:lang w:val="en-US"/>
              </w:rPr>
            </w:pPr>
          </w:p>
        </w:tc>
      </w:tr>
      <w:tr w:rsidR="00D114BA" w:rsidRPr="008D427D" w14:paraId="12CEC89B" w14:textId="77777777" w:rsidTr="00EB7B06">
        <w:tc>
          <w:tcPr>
            <w:tcW w:w="2405" w:type="dxa"/>
            <w:tcBorders>
              <w:top w:val="nil"/>
              <w:left w:val="nil"/>
              <w:bottom w:val="nil"/>
              <w:right w:val="single" w:sz="4" w:space="0" w:color="808080" w:themeColor="background1" w:themeShade="80"/>
            </w:tcBorders>
          </w:tcPr>
          <w:p w14:paraId="728E9631"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First Name</w:t>
            </w:r>
          </w:p>
        </w:tc>
        <w:tc>
          <w:tcPr>
            <w:tcW w:w="6605" w:type="dxa"/>
            <w:vMerge/>
            <w:tcBorders>
              <w:left w:val="single" w:sz="4" w:space="0" w:color="808080" w:themeColor="background1" w:themeShade="80"/>
              <w:right w:val="single" w:sz="4" w:space="0" w:color="808080" w:themeColor="background1" w:themeShade="80"/>
            </w:tcBorders>
          </w:tcPr>
          <w:p w14:paraId="6324B8B4" w14:textId="77777777" w:rsidR="00D114BA" w:rsidRPr="008D427D" w:rsidRDefault="00D114BA" w:rsidP="00EB7B06">
            <w:pPr>
              <w:rPr>
                <w:rFonts w:ascii="Calibri" w:hAnsi="Calibri" w:cs="Calibri"/>
                <w:sz w:val="22"/>
                <w:szCs w:val="22"/>
                <w:lang w:val="en-US"/>
              </w:rPr>
            </w:pPr>
          </w:p>
        </w:tc>
      </w:tr>
      <w:tr w:rsidR="00D114BA" w:rsidRPr="008D427D" w14:paraId="1C787B3D" w14:textId="77777777" w:rsidTr="00EB7B06">
        <w:tc>
          <w:tcPr>
            <w:tcW w:w="2405" w:type="dxa"/>
            <w:tcBorders>
              <w:top w:val="nil"/>
              <w:left w:val="nil"/>
              <w:bottom w:val="nil"/>
              <w:right w:val="single" w:sz="4" w:space="0" w:color="808080" w:themeColor="background1" w:themeShade="80"/>
            </w:tcBorders>
          </w:tcPr>
          <w:p w14:paraId="21F29569"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Institution</w:t>
            </w:r>
          </w:p>
        </w:tc>
        <w:tc>
          <w:tcPr>
            <w:tcW w:w="6605" w:type="dxa"/>
            <w:vMerge/>
            <w:tcBorders>
              <w:left w:val="single" w:sz="4" w:space="0" w:color="808080" w:themeColor="background1" w:themeShade="80"/>
              <w:right w:val="single" w:sz="4" w:space="0" w:color="808080" w:themeColor="background1" w:themeShade="80"/>
            </w:tcBorders>
          </w:tcPr>
          <w:p w14:paraId="725AB256" w14:textId="77777777" w:rsidR="00D114BA" w:rsidRPr="008D427D" w:rsidRDefault="00D114BA" w:rsidP="00EB7B06">
            <w:pPr>
              <w:rPr>
                <w:rFonts w:ascii="Calibri" w:hAnsi="Calibri" w:cs="Calibri"/>
                <w:sz w:val="22"/>
                <w:szCs w:val="22"/>
                <w:lang w:val="en-US"/>
              </w:rPr>
            </w:pPr>
          </w:p>
        </w:tc>
      </w:tr>
      <w:tr w:rsidR="00D114BA" w:rsidRPr="008D427D" w14:paraId="5E8EED8E" w14:textId="77777777" w:rsidTr="00EB7B06">
        <w:tc>
          <w:tcPr>
            <w:tcW w:w="2405" w:type="dxa"/>
            <w:tcBorders>
              <w:top w:val="nil"/>
              <w:left w:val="nil"/>
              <w:bottom w:val="nil"/>
              <w:right w:val="single" w:sz="4" w:space="0" w:color="808080" w:themeColor="background1" w:themeShade="80"/>
            </w:tcBorders>
          </w:tcPr>
          <w:p w14:paraId="551C9F83" w14:textId="77777777" w:rsidR="00D114BA" w:rsidRPr="008D427D" w:rsidRDefault="00D114BA" w:rsidP="00EB7B06">
            <w:pPr>
              <w:rPr>
                <w:rFonts w:ascii="Calibri" w:hAnsi="Calibri" w:cs="Calibri"/>
                <w:sz w:val="22"/>
                <w:szCs w:val="22"/>
                <w:lang w:val="en-US"/>
              </w:rPr>
            </w:pPr>
          </w:p>
        </w:tc>
        <w:tc>
          <w:tcPr>
            <w:tcW w:w="6605"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62041F3" w14:textId="77777777" w:rsidR="00D114BA" w:rsidRPr="008D427D" w:rsidRDefault="00D114BA" w:rsidP="00EB7B06">
            <w:pPr>
              <w:rPr>
                <w:rFonts w:ascii="Calibri" w:hAnsi="Calibri" w:cs="Calibri"/>
                <w:sz w:val="22"/>
                <w:szCs w:val="22"/>
                <w:lang w:val="en-US"/>
              </w:rPr>
            </w:pPr>
          </w:p>
        </w:tc>
      </w:tr>
      <w:tr w:rsidR="00D114BA" w:rsidRPr="008D427D" w14:paraId="660D12D8" w14:textId="77777777" w:rsidTr="00EB7B06">
        <w:tc>
          <w:tcPr>
            <w:tcW w:w="2405" w:type="dxa"/>
            <w:tcBorders>
              <w:top w:val="nil"/>
              <w:left w:val="nil"/>
              <w:bottom w:val="nil"/>
              <w:right w:val="single" w:sz="4" w:space="0" w:color="808080" w:themeColor="background1" w:themeShade="80"/>
            </w:tcBorders>
          </w:tcPr>
          <w:p w14:paraId="2C3C381B" w14:textId="77777777" w:rsidR="00D114BA" w:rsidRPr="008D427D" w:rsidRDefault="00D114BA" w:rsidP="00EB7B06">
            <w:pPr>
              <w:rPr>
                <w:rFonts w:ascii="Calibri" w:hAnsi="Calibri" w:cs="Calibri"/>
                <w:sz w:val="22"/>
                <w:szCs w:val="22"/>
                <w:lang w:val="en-US"/>
              </w:rPr>
            </w:pPr>
          </w:p>
        </w:tc>
        <w:tc>
          <w:tcPr>
            <w:tcW w:w="660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411D48" w14:textId="77777777" w:rsidR="00D114BA" w:rsidRPr="008D427D" w:rsidRDefault="00D114BA" w:rsidP="00EB7B06">
            <w:pPr>
              <w:rPr>
                <w:rFonts w:ascii="Calibri" w:hAnsi="Calibri" w:cs="Calibri"/>
                <w:sz w:val="22"/>
                <w:szCs w:val="22"/>
                <w:lang w:val="en-US"/>
              </w:rPr>
            </w:pPr>
          </w:p>
        </w:tc>
      </w:tr>
      <w:tr w:rsidR="00D114BA" w:rsidRPr="008D427D" w14:paraId="2AB9FDD1" w14:textId="77777777" w:rsidTr="00EB7B06">
        <w:tc>
          <w:tcPr>
            <w:tcW w:w="2405" w:type="dxa"/>
            <w:tcBorders>
              <w:top w:val="nil"/>
              <w:left w:val="nil"/>
              <w:bottom w:val="nil"/>
              <w:right w:val="single" w:sz="4" w:space="0" w:color="808080" w:themeColor="background1" w:themeShade="80"/>
            </w:tcBorders>
          </w:tcPr>
          <w:p w14:paraId="1E98D172"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Project Title</w:t>
            </w:r>
          </w:p>
        </w:tc>
        <w:tc>
          <w:tcPr>
            <w:tcW w:w="660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A7C83F" w14:textId="77777777" w:rsidR="00D114BA" w:rsidRPr="008D427D" w:rsidRDefault="00D114BA" w:rsidP="00EB7B06">
            <w:pPr>
              <w:rPr>
                <w:rFonts w:ascii="Calibri" w:hAnsi="Calibri" w:cs="Calibri"/>
                <w:sz w:val="22"/>
                <w:szCs w:val="22"/>
                <w:lang w:val="en-US"/>
              </w:rPr>
            </w:pPr>
          </w:p>
        </w:tc>
      </w:tr>
      <w:tr w:rsidR="00D114BA" w:rsidRPr="008D427D" w14:paraId="20DCA73F" w14:textId="77777777" w:rsidTr="00EB7B06">
        <w:tc>
          <w:tcPr>
            <w:tcW w:w="2405" w:type="dxa"/>
            <w:tcBorders>
              <w:top w:val="nil"/>
              <w:left w:val="nil"/>
              <w:bottom w:val="nil"/>
              <w:right w:val="single" w:sz="4" w:space="0" w:color="808080" w:themeColor="background1" w:themeShade="80"/>
            </w:tcBorders>
          </w:tcPr>
          <w:p w14:paraId="3C4B081A" w14:textId="77777777" w:rsidR="00D114BA" w:rsidRPr="008D427D" w:rsidRDefault="00D114BA" w:rsidP="00EB7B06">
            <w:pPr>
              <w:rPr>
                <w:rFonts w:ascii="Calibri" w:hAnsi="Calibri" w:cs="Calibri"/>
                <w:sz w:val="22"/>
                <w:szCs w:val="22"/>
                <w:lang w:val="en-US"/>
              </w:rPr>
            </w:pPr>
          </w:p>
        </w:tc>
        <w:tc>
          <w:tcPr>
            <w:tcW w:w="660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82AABC" w14:textId="77777777" w:rsidR="00D114BA" w:rsidRPr="008D427D" w:rsidRDefault="00D114BA" w:rsidP="00EB7B06">
            <w:pPr>
              <w:rPr>
                <w:rFonts w:ascii="Calibri" w:hAnsi="Calibri" w:cs="Calibri"/>
                <w:sz w:val="22"/>
                <w:szCs w:val="22"/>
                <w:lang w:val="en-US"/>
              </w:rPr>
            </w:pPr>
          </w:p>
        </w:tc>
      </w:tr>
      <w:tr w:rsidR="00D114BA" w:rsidRPr="008D427D" w14:paraId="67D3F344" w14:textId="77777777" w:rsidTr="00EB7B06">
        <w:tc>
          <w:tcPr>
            <w:tcW w:w="2405" w:type="dxa"/>
            <w:tcBorders>
              <w:top w:val="nil"/>
              <w:left w:val="nil"/>
              <w:bottom w:val="nil"/>
              <w:right w:val="single" w:sz="4" w:space="0" w:color="808080" w:themeColor="background1" w:themeShade="80"/>
            </w:tcBorders>
          </w:tcPr>
          <w:p w14:paraId="4C08D129" w14:textId="77777777" w:rsidR="00D114BA" w:rsidRPr="008D427D" w:rsidRDefault="00D114BA" w:rsidP="00EB7B06">
            <w:pPr>
              <w:rPr>
                <w:rFonts w:ascii="Calibri" w:hAnsi="Calibri" w:cs="Calibri"/>
                <w:b/>
                <w:bCs/>
                <w:sz w:val="22"/>
                <w:szCs w:val="22"/>
                <w:lang w:val="en-US"/>
              </w:rPr>
            </w:pPr>
          </w:p>
        </w:tc>
        <w:tc>
          <w:tcPr>
            <w:tcW w:w="660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094CF15B" w14:textId="77777777" w:rsidR="00D114BA" w:rsidRPr="008D427D" w:rsidRDefault="00D114BA" w:rsidP="00EB7B06">
            <w:pPr>
              <w:rPr>
                <w:rFonts w:ascii="Calibri" w:hAnsi="Calibri" w:cs="Calibri"/>
                <w:sz w:val="22"/>
                <w:szCs w:val="22"/>
                <w:lang w:val="en-US"/>
              </w:rPr>
            </w:pPr>
          </w:p>
        </w:tc>
      </w:tr>
      <w:tr w:rsidR="00D114BA" w:rsidRPr="008D427D" w14:paraId="11987FDC" w14:textId="77777777" w:rsidTr="00EB7B06">
        <w:tc>
          <w:tcPr>
            <w:tcW w:w="2405" w:type="dxa"/>
            <w:tcBorders>
              <w:top w:val="nil"/>
              <w:left w:val="nil"/>
              <w:bottom w:val="nil"/>
              <w:right w:val="single" w:sz="4" w:space="0" w:color="808080" w:themeColor="background1" w:themeShade="80"/>
            </w:tcBorders>
          </w:tcPr>
          <w:p w14:paraId="49287548"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Project Acronym</w:t>
            </w:r>
          </w:p>
        </w:tc>
        <w:tc>
          <w:tcPr>
            <w:tcW w:w="6605" w:type="dxa"/>
            <w:vMerge/>
            <w:tcBorders>
              <w:left w:val="single" w:sz="4" w:space="0" w:color="808080" w:themeColor="background1" w:themeShade="80"/>
              <w:right w:val="single" w:sz="4" w:space="0" w:color="808080" w:themeColor="background1" w:themeShade="80"/>
            </w:tcBorders>
          </w:tcPr>
          <w:p w14:paraId="3028357B" w14:textId="77777777" w:rsidR="00D114BA" w:rsidRPr="008D427D" w:rsidRDefault="00D114BA" w:rsidP="00EB7B06">
            <w:pPr>
              <w:rPr>
                <w:rFonts w:ascii="Calibri" w:hAnsi="Calibri" w:cs="Calibri"/>
                <w:sz w:val="22"/>
                <w:szCs w:val="22"/>
                <w:lang w:val="en-US"/>
              </w:rPr>
            </w:pPr>
          </w:p>
        </w:tc>
      </w:tr>
      <w:tr w:rsidR="00D114BA" w:rsidRPr="008D427D" w14:paraId="5196310F" w14:textId="77777777" w:rsidTr="00EB7B06">
        <w:trPr>
          <w:trHeight w:val="545"/>
        </w:trPr>
        <w:tc>
          <w:tcPr>
            <w:tcW w:w="2405" w:type="dxa"/>
            <w:tcBorders>
              <w:top w:val="nil"/>
              <w:left w:val="nil"/>
              <w:bottom w:val="nil"/>
              <w:right w:val="single" w:sz="4" w:space="0" w:color="808080" w:themeColor="background1" w:themeShade="80"/>
            </w:tcBorders>
          </w:tcPr>
          <w:p w14:paraId="226DDC09" w14:textId="77777777" w:rsidR="00D114BA" w:rsidRPr="008D427D" w:rsidRDefault="00D114BA" w:rsidP="00EB7B06">
            <w:pPr>
              <w:rPr>
                <w:rFonts w:ascii="Calibri" w:hAnsi="Calibri" w:cs="Calibri"/>
                <w:sz w:val="22"/>
                <w:szCs w:val="22"/>
                <w:lang w:val="en-US"/>
              </w:rPr>
            </w:pPr>
          </w:p>
        </w:tc>
        <w:tc>
          <w:tcPr>
            <w:tcW w:w="6605"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B9F1930" w14:textId="77777777" w:rsidR="00D114BA" w:rsidRPr="008D427D" w:rsidRDefault="00D114BA" w:rsidP="00EB7B06">
            <w:pPr>
              <w:rPr>
                <w:rFonts w:ascii="Calibri" w:hAnsi="Calibri" w:cs="Calibri"/>
                <w:sz w:val="22"/>
                <w:szCs w:val="22"/>
                <w:lang w:val="en-US"/>
              </w:rPr>
            </w:pPr>
          </w:p>
        </w:tc>
      </w:tr>
      <w:tr w:rsidR="00D114BA" w:rsidRPr="008D427D" w14:paraId="76E4EC4B" w14:textId="77777777" w:rsidTr="00EB7B06">
        <w:trPr>
          <w:trHeight w:val="170"/>
        </w:trPr>
        <w:tc>
          <w:tcPr>
            <w:tcW w:w="2405" w:type="dxa"/>
            <w:tcBorders>
              <w:top w:val="nil"/>
              <w:left w:val="nil"/>
              <w:bottom w:val="nil"/>
              <w:right w:val="single" w:sz="4" w:space="0" w:color="808080" w:themeColor="background1" w:themeShade="80"/>
            </w:tcBorders>
          </w:tcPr>
          <w:p w14:paraId="09E4F893"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 xml:space="preserve">Duration </w:t>
            </w:r>
          </w:p>
        </w:tc>
        <w:tc>
          <w:tcPr>
            <w:tcW w:w="660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3020D700" w14:textId="77777777" w:rsidR="00D114BA" w:rsidRPr="008D427D" w:rsidRDefault="00D114BA" w:rsidP="00EB7B06">
            <w:pPr>
              <w:rPr>
                <w:rFonts w:ascii="Calibri" w:hAnsi="Calibri" w:cs="Calibri"/>
                <w:sz w:val="22"/>
                <w:szCs w:val="22"/>
                <w:lang w:val="en-US"/>
              </w:rPr>
            </w:pPr>
          </w:p>
        </w:tc>
      </w:tr>
      <w:tr w:rsidR="00D114BA" w:rsidRPr="008D427D" w14:paraId="712744AE" w14:textId="77777777" w:rsidTr="00EB7B06">
        <w:tc>
          <w:tcPr>
            <w:tcW w:w="2405" w:type="dxa"/>
            <w:tcBorders>
              <w:top w:val="nil"/>
              <w:left w:val="nil"/>
              <w:bottom w:val="nil"/>
              <w:right w:val="single" w:sz="4" w:space="0" w:color="808080" w:themeColor="background1" w:themeShade="80"/>
            </w:tcBorders>
          </w:tcPr>
          <w:p w14:paraId="4749FC85" w14:textId="77777777" w:rsidR="00D114BA" w:rsidRPr="008D427D" w:rsidRDefault="00D114BA" w:rsidP="00EB7B06">
            <w:pPr>
              <w:rPr>
                <w:rFonts w:ascii="Calibri" w:hAnsi="Calibri" w:cs="Calibri"/>
                <w:i/>
                <w:iCs/>
                <w:sz w:val="22"/>
                <w:szCs w:val="22"/>
                <w:lang w:val="en-US"/>
              </w:rPr>
            </w:pPr>
            <w:r w:rsidRPr="008D427D">
              <w:rPr>
                <w:rFonts w:ascii="Calibri" w:hAnsi="Calibri" w:cs="Calibri"/>
                <w:i/>
                <w:iCs/>
                <w:color w:val="808080" w:themeColor="background1" w:themeShade="80"/>
                <w:sz w:val="22"/>
                <w:szCs w:val="22"/>
                <w:lang w:val="en-US"/>
              </w:rPr>
              <w:t>(in months)</w:t>
            </w:r>
          </w:p>
        </w:tc>
        <w:tc>
          <w:tcPr>
            <w:tcW w:w="6605"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C695D25" w14:textId="77777777" w:rsidR="00D114BA" w:rsidRPr="008D427D" w:rsidRDefault="00D114BA" w:rsidP="00EB7B06">
            <w:pPr>
              <w:rPr>
                <w:rFonts w:ascii="Calibri" w:hAnsi="Calibri" w:cs="Calibri"/>
                <w:sz w:val="22"/>
                <w:szCs w:val="22"/>
                <w:lang w:val="en-US"/>
              </w:rPr>
            </w:pPr>
          </w:p>
        </w:tc>
      </w:tr>
      <w:tr w:rsidR="00D114BA" w:rsidRPr="008D427D" w14:paraId="7B781F41" w14:textId="77777777" w:rsidTr="00EB7B06">
        <w:trPr>
          <w:trHeight w:val="509"/>
        </w:trPr>
        <w:tc>
          <w:tcPr>
            <w:tcW w:w="2405" w:type="dxa"/>
            <w:tcBorders>
              <w:top w:val="nil"/>
              <w:left w:val="nil"/>
              <w:bottom w:val="nil"/>
              <w:right w:val="single" w:sz="4" w:space="0" w:color="808080" w:themeColor="background1" w:themeShade="80"/>
            </w:tcBorders>
            <w:vAlign w:val="center"/>
          </w:tcPr>
          <w:p w14:paraId="0A82CB50" w14:textId="77777777" w:rsidR="00D114BA" w:rsidRPr="008D427D" w:rsidRDefault="00D114BA" w:rsidP="00EB7B06">
            <w:pPr>
              <w:rPr>
                <w:rFonts w:ascii="Calibri" w:hAnsi="Calibri" w:cs="Calibri"/>
                <w:b/>
                <w:bCs/>
                <w:color w:val="808080" w:themeColor="background1" w:themeShade="80"/>
                <w:sz w:val="22"/>
                <w:szCs w:val="22"/>
                <w:lang w:val="en-US"/>
              </w:rPr>
            </w:pPr>
            <w:r w:rsidRPr="008D427D">
              <w:rPr>
                <w:rFonts w:ascii="Calibri" w:hAnsi="Calibri" w:cs="Calibri"/>
                <w:b/>
                <w:bCs/>
                <w:color w:val="000000" w:themeColor="text1"/>
                <w:sz w:val="22"/>
                <w:szCs w:val="22"/>
                <w:lang w:val="en-US"/>
              </w:rPr>
              <w:t>Free Keywords</w:t>
            </w:r>
          </w:p>
        </w:tc>
        <w:tc>
          <w:tcPr>
            <w:tcW w:w="66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BE7887" w14:textId="77777777" w:rsidR="00D114BA" w:rsidRPr="008D427D" w:rsidRDefault="00D114BA" w:rsidP="00EB7B06">
            <w:pPr>
              <w:rPr>
                <w:rFonts w:ascii="Calibri" w:hAnsi="Calibri" w:cs="Calibri"/>
                <w:sz w:val="22"/>
                <w:szCs w:val="22"/>
                <w:lang w:val="en-US"/>
              </w:rPr>
            </w:pPr>
          </w:p>
          <w:p w14:paraId="6422C349" w14:textId="77777777" w:rsidR="00D114BA" w:rsidRPr="008D427D" w:rsidRDefault="00D114BA" w:rsidP="00EB7B06">
            <w:pPr>
              <w:rPr>
                <w:rFonts w:ascii="Calibri" w:hAnsi="Calibri" w:cs="Calibri"/>
                <w:sz w:val="22"/>
                <w:szCs w:val="22"/>
                <w:lang w:val="en-US"/>
              </w:rPr>
            </w:pPr>
          </w:p>
          <w:p w14:paraId="24AAA51B" w14:textId="77777777" w:rsidR="00D114BA" w:rsidRPr="008D427D" w:rsidRDefault="00D114BA" w:rsidP="00EB7B06">
            <w:pPr>
              <w:rPr>
                <w:rFonts w:ascii="Calibri" w:hAnsi="Calibri" w:cs="Calibri"/>
                <w:sz w:val="22"/>
                <w:szCs w:val="22"/>
                <w:lang w:val="en-US"/>
              </w:rPr>
            </w:pPr>
          </w:p>
          <w:p w14:paraId="418CD1A1" w14:textId="77777777" w:rsidR="00D114BA" w:rsidRPr="008D427D" w:rsidRDefault="00D114BA" w:rsidP="00EB7B06">
            <w:pPr>
              <w:rPr>
                <w:rFonts w:ascii="Calibri" w:hAnsi="Calibri" w:cs="Calibri"/>
                <w:sz w:val="22"/>
                <w:szCs w:val="22"/>
                <w:lang w:val="en-US"/>
              </w:rPr>
            </w:pPr>
          </w:p>
          <w:p w14:paraId="5252D8A4" w14:textId="77777777" w:rsidR="00D114BA" w:rsidRPr="008D427D" w:rsidRDefault="00D114BA" w:rsidP="00EB7B06">
            <w:pPr>
              <w:rPr>
                <w:rFonts w:ascii="Calibri" w:hAnsi="Calibri" w:cs="Calibri"/>
                <w:sz w:val="22"/>
                <w:szCs w:val="22"/>
                <w:lang w:val="en-US"/>
              </w:rPr>
            </w:pPr>
          </w:p>
          <w:p w14:paraId="4F4DEC89" w14:textId="77777777" w:rsidR="00D114BA" w:rsidRPr="008D427D" w:rsidRDefault="00D114BA" w:rsidP="00EB7B06">
            <w:pPr>
              <w:rPr>
                <w:rFonts w:ascii="Calibri" w:hAnsi="Calibri" w:cs="Calibri"/>
                <w:sz w:val="22"/>
                <w:szCs w:val="22"/>
                <w:lang w:val="en-US"/>
              </w:rPr>
            </w:pPr>
          </w:p>
        </w:tc>
      </w:tr>
    </w:tbl>
    <w:p w14:paraId="74A0C12C" w14:textId="1FFA1C7D" w:rsidR="00D114BA" w:rsidRPr="008D427D" w:rsidRDefault="00D114BA" w:rsidP="00D114BA">
      <w:pPr>
        <w:pStyle w:val="Default"/>
        <w:rPr>
          <w:rFonts w:ascii="Calibri" w:hAnsi="Calibri" w:cs="Calibri"/>
          <w:sz w:val="22"/>
          <w:szCs w:val="22"/>
        </w:rPr>
      </w:pPr>
      <w:bookmarkStart w:id="0" w:name="_Toc477024763"/>
    </w:p>
    <w:p w14:paraId="5923B8DB" w14:textId="77777777" w:rsidR="008F2131" w:rsidRPr="008D427D" w:rsidRDefault="008F2131" w:rsidP="00D114BA">
      <w:pPr>
        <w:pStyle w:val="Default"/>
        <w:rPr>
          <w:rFonts w:ascii="Calibri" w:hAnsi="Calibri" w:cs="Calibri"/>
          <w:sz w:val="22"/>
          <w:szCs w:val="22"/>
        </w:rPr>
      </w:pPr>
    </w:p>
    <w:p w14:paraId="561FAE5E" w14:textId="37175B33" w:rsidR="00D114BA" w:rsidRPr="008D427D" w:rsidRDefault="00D114BA" w:rsidP="00D114BA">
      <w:pPr>
        <w:jc w:val="both"/>
        <w:rPr>
          <w:rFonts w:ascii="Calibri" w:hAnsi="Calibri" w:cs="Calibri"/>
          <w:sz w:val="22"/>
          <w:szCs w:val="22"/>
          <w:lang w:val="en-US"/>
        </w:rPr>
      </w:pPr>
      <w:r w:rsidRPr="008D427D">
        <w:rPr>
          <w:rFonts w:ascii="Calibri" w:hAnsi="Calibri" w:cs="Calibri"/>
          <w:sz w:val="22"/>
          <w:szCs w:val="22"/>
          <w:lang w:val="en-US"/>
        </w:rPr>
        <w:t xml:space="preserve">The applicant hereby confirms that all the information provided in this proposal, as well as the attached budget and additional attachments (if any), is true and correct. They were prepared with the consent of the </w:t>
      </w:r>
      <w:r w:rsidR="000915E7" w:rsidRPr="008D427D">
        <w:rPr>
          <w:rFonts w:ascii="Calibri" w:hAnsi="Calibri" w:cs="Calibri"/>
          <w:sz w:val="22"/>
          <w:szCs w:val="22"/>
          <w:lang w:val="en-US"/>
        </w:rPr>
        <w:t>people</w:t>
      </w:r>
      <w:r w:rsidRPr="008D427D">
        <w:rPr>
          <w:rFonts w:ascii="Calibri" w:hAnsi="Calibri" w:cs="Calibri"/>
          <w:sz w:val="22"/>
          <w:szCs w:val="22"/>
          <w:lang w:val="en-US"/>
        </w:rPr>
        <w:t xml:space="preserve"> involved. </w:t>
      </w:r>
    </w:p>
    <w:p w14:paraId="18712FE1" w14:textId="77777777" w:rsidR="00D114BA" w:rsidRPr="008D427D" w:rsidRDefault="00D114BA" w:rsidP="00D114BA">
      <w:pPr>
        <w:rPr>
          <w:rFonts w:ascii="Calibri" w:hAnsi="Calibri" w:cs="Calibri"/>
          <w:sz w:val="22"/>
          <w:szCs w:val="22"/>
          <w:lang w:val="en-US"/>
        </w:rPr>
      </w:pPr>
    </w:p>
    <w:tbl>
      <w:tblPr>
        <w:tblStyle w:val="Tabellenraster"/>
        <w:tblW w:w="0" w:type="auto"/>
        <w:tblLook w:val="04A0" w:firstRow="1" w:lastRow="0" w:firstColumn="1" w:lastColumn="0" w:noHBand="0" w:noVBand="1"/>
      </w:tblPr>
      <w:tblGrid>
        <w:gridCol w:w="3823"/>
        <w:gridCol w:w="5187"/>
      </w:tblGrid>
      <w:tr w:rsidR="00D114BA" w:rsidRPr="008D427D" w14:paraId="79B26BE0" w14:textId="77777777" w:rsidTr="00EB7B06">
        <w:trPr>
          <w:trHeight w:val="2295"/>
        </w:trPr>
        <w:tc>
          <w:tcPr>
            <w:tcW w:w="3823" w:type="dxa"/>
          </w:tcPr>
          <w:p w14:paraId="49469B83"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 xml:space="preserve">Place, date: </w:t>
            </w:r>
          </w:p>
          <w:p w14:paraId="34C8C316" w14:textId="77777777" w:rsidR="00D114BA" w:rsidRPr="008D427D" w:rsidRDefault="00D114BA" w:rsidP="00EB7B06">
            <w:pPr>
              <w:rPr>
                <w:rFonts w:ascii="Calibri" w:hAnsi="Calibri" w:cs="Calibri"/>
                <w:sz w:val="22"/>
                <w:szCs w:val="22"/>
                <w:lang w:val="en-US"/>
              </w:rPr>
            </w:pPr>
          </w:p>
          <w:p w14:paraId="14F0FC4F" w14:textId="77777777" w:rsidR="00D114BA" w:rsidRPr="008D427D" w:rsidRDefault="00D114BA" w:rsidP="00EB7B06">
            <w:pPr>
              <w:rPr>
                <w:rFonts w:ascii="Calibri" w:hAnsi="Calibri" w:cs="Calibri"/>
                <w:sz w:val="22"/>
                <w:szCs w:val="22"/>
                <w:lang w:val="en-US"/>
              </w:rPr>
            </w:pPr>
          </w:p>
        </w:tc>
        <w:tc>
          <w:tcPr>
            <w:tcW w:w="5187" w:type="dxa"/>
          </w:tcPr>
          <w:p w14:paraId="7C0C29F4"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Signature:</w:t>
            </w:r>
          </w:p>
        </w:tc>
      </w:tr>
    </w:tbl>
    <w:p w14:paraId="4CE1627E" w14:textId="77777777" w:rsidR="00D114BA" w:rsidRPr="008D427D" w:rsidRDefault="00D114BA" w:rsidP="00D114BA">
      <w:pPr>
        <w:rPr>
          <w:rFonts w:ascii="Calibri" w:hAnsi="Calibri" w:cs="Calibri"/>
          <w:sz w:val="22"/>
          <w:szCs w:val="22"/>
          <w:lang w:val="en-US"/>
        </w:rPr>
        <w:sectPr w:rsidR="00D114BA" w:rsidRPr="008D427D" w:rsidSect="008F2131">
          <w:headerReference w:type="default" r:id="rId8"/>
          <w:footerReference w:type="default" r:id="rId9"/>
          <w:headerReference w:type="first" r:id="rId10"/>
          <w:footerReference w:type="first" r:id="rId11"/>
          <w:pgSz w:w="11900" w:h="16840"/>
          <w:pgMar w:top="1440" w:right="1440" w:bottom="1440" w:left="1440" w:header="709" w:footer="709" w:gutter="0"/>
          <w:cols w:space="708"/>
          <w:titlePg/>
          <w:docGrid w:linePitch="360"/>
        </w:sectPr>
      </w:pPr>
    </w:p>
    <w:p w14:paraId="7D8C47D2" w14:textId="77777777" w:rsidR="00D114BA" w:rsidRPr="008D427D" w:rsidRDefault="00D114BA" w:rsidP="00D114BA">
      <w:pPr>
        <w:pStyle w:val="berschrift1"/>
        <w:rPr>
          <w:rFonts w:ascii="Calibri" w:hAnsi="Calibri" w:cs="Calibri"/>
          <w:sz w:val="22"/>
          <w:szCs w:val="22"/>
          <w:lang w:val="en-US"/>
        </w:rPr>
      </w:pPr>
      <w:r w:rsidRPr="008D427D">
        <w:rPr>
          <w:rFonts w:ascii="Calibri" w:hAnsi="Calibri" w:cs="Calibri"/>
          <w:sz w:val="22"/>
          <w:szCs w:val="22"/>
          <w:lang w:val="en-US"/>
        </w:rPr>
        <w:lastRenderedPageBreak/>
        <w:t>Research Consortium (Partners)</w:t>
      </w:r>
    </w:p>
    <w:p w14:paraId="09AC5182" w14:textId="77777777" w:rsidR="00D114BA" w:rsidRPr="008D427D" w:rsidRDefault="00D114BA" w:rsidP="00D114BA">
      <w:pPr>
        <w:rPr>
          <w:rFonts w:ascii="Calibri" w:hAnsi="Calibri" w:cs="Calibri"/>
          <w:sz w:val="22"/>
          <w:szCs w:val="22"/>
          <w:lang w:val="en-US"/>
        </w:rPr>
      </w:pPr>
    </w:p>
    <w:tbl>
      <w:tblPr>
        <w:tblStyle w:val="Tabellenraster"/>
        <w:tblW w:w="0" w:type="auto"/>
        <w:tblLook w:val="04A0" w:firstRow="1" w:lastRow="0" w:firstColumn="1" w:lastColumn="0" w:noHBand="0" w:noVBand="1"/>
      </w:tblPr>
      <w:tblGrid>
        <w:gridCol w:w="2552"/>
        <w:gridCol w:w="6458"/>
      </w:tblGrid>
      <w:tr w:rsidR="00D114BA" w:rsidRPr="008D427D" w14:paraId="696A66C2" w14:textId="77777777" w:rsidTr="00EB7B06">
        <w:tc>
          <w:tcPr>
            <w:tcW w:w="2552" w:type="dxa"/>
            <w:tcBorders>
              <w:top w:val="single" w:sz="4" w:space="0" w:color="auto"/>
              <w:left w:val="single" w:sz="4" w:space="0" w:color="auto"/>
              <w:bottom w:val="nil"/>
              <w:right w:val="single" w:sz="4" w:space="0" w:color="auto"/>
            </w:tcBorders>
          </w:tcPr>
          <w:p w14:paraId="32BF926A"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Principal Investigator</w:t>
            </w: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7A60AA18" w14:textId="77777777" w:rsidR="00D114BA" w:rsidRPr="008D427D" w:rsidRDefault="00D114BA" w:rsidP="00EB7B06">
            <w:pPr>
              <w:rPr>
                <w:rFonts w:ascii="Calibri" w:hAnsi="Calibri" w:cs="Calibri"/>
                <w:sz w:val="22"/>
                <w:szCs w:val="22"/>
                <w:lang w:val="en-US"/>
              </w:rPr>
            </w:pPr>
          </w:p>
        </w:tc>
      </w:tr>
      <w:tr w:rsidR="00D114BA" w:rsidRPr="008D427D" w14:paraId="742D4C22" w14:textId="77777777" w:rsidTr="00EB7B06">
        <w:tc>
          <w:tcPr>
            <w:tcW w:w="2552" w:type="dxa"/>
            <w:tcBorders>
              <w:top w:val="nil"/>
              <w:left w:val="single" w:sz="4" w:space="0" w:color="auto"/>
              <w:bottom w:val="nil"/>
              <w:right w:val="single" w:sz="4" w:space="0" w:color="auto"/>
            </w:tcBorders>
          </w:tcPr>
          <w:p w14:paraId="31F50D0D"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Surname, First Name</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210266C5" w14:textId="77777777" w:rsidR="00D114BA" w:rsidRPr="008D427D" w:rsidRDefault="00D114BA" w:rsidP="00EB7B06">
            <w:pPr>
              <w:rPr>
                <w:rFonts w:ascii="Calibri" w:hAnsi="Calibri" w:cs="Calibri"/>
                <w:sz w:val="22"/>
                <w:szCs w:val="22"/>
                <w:lang w:val="en-US"/>
              </w:rPr>
            </w:pPr>
          </w:p>
        </w:tc>
      </w:tr>
      <w:tr w:rsidR="00D114BA" w:rsidRPr="008D427D" w14:paraId="6CEC4458" w14:textId="77777777" w:rsidTr="00EB7B06">
        <w:tc>
          <w:tcPr>
            <w:tcW w:w="2552" w:type="dxa"/>
            <w:tcBorders>
              <w:top w:val="nil"/>
              <w:left w:val="single" w:sz="4" w:space="0" w:color="auto"/>
              <w:bottom w:val="nil"/>
              <w:right w:val="single" w:sz="4" w:space="0" w:color="auto"/>
            </w:tcBorders>
          </w:tcPr>
          <w:p w14:paraId="08CEB9E1"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Academic Degree</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7DBD9439" w14:textId="77777777" w:rsidR="00D114BA" w:rsidRPr="008D427D" w:rsidRDefault="00D114BA" w:rsidP="00EB7B06">
            <w:pPr>
              <w:rPr>
                <w:rFonts w:ascii="Calibri" w:hAnsi="Calibri" w:cs="Calibri"/>
                <w:sz w:val="22"/>
                <w:szCs w:val="22"/>
                <w:lang w:val="en-US"/>
              </w:rPr>
            </w:pPr>
          </w:p>
        </w:tc>
      </w:tr>
      <w:tr w:rsidR="00D114BA" w:rsidRPr="008D427D" w14:paraId="16035537" w14:textId="77777777" w:rsidTr="00EB7B06">
        <w:trPr>
          <w:trHeight w:val="294"/>
        </w:trPr>
        <w:tc>
          <w:tcPr>
            <w:tcW w:w="2552" w:type="dxa"/>
            <w:tcBorders>
              <w:top w:val="nil"/>
              <w:left w:val="single" w:sz="4" w:space="0" w:color="auto"/>
              <w:bottom w:val="nil"/>
              <w:right w:val="single" w:sz="4" w:space="0" w:color="auto"/>
            </w:tcBorders>
          </w:tcPr>
          <w:p w14:paraId="3F06C4B4"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Position</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01B4F40D" w14:textId="77777777" w:rsidR="00D114BA" w:rsidRPr="008D427D" w:rsidRDefault="00D114BA" w:rsidP="00EB7B06">
            <w:pPr>
              <w:rPr>
                <w:rFonts w:ascii="Calibri" w:hAnsi="Calibri" w:cs="Calibri"/>
                <w:sz w:val="22"/>
                <w:szCs w:val="22"/>
                <w:lang w:val="en-US"/>
              </w:rPr>
            </w:pPr>
          </w:p>
        </w:tc>
      </w:tr>
      <w:tr w:rsidR="00D114BA" w:rsidRPr="008D427D" w14:paraId="4A830CB3" w14:textId="77777777" w:rsidTr="00EB7B06">
        <w:tc>
          <w:tcPr>
            <w:tcW w:w="2552" w:type="dxa"/>
            <w:tcBorders>
              <w:top w:val="nil"/>
              <w:left w:val="single" w:sz="4" w:space="0" w:color="auto"/>
              <w:bottom w:val="nil"/>
              <w:right w:val="single" w:sz="4" w:space="0" w:color="auto"/>
            </w:tcBorders>
          </w:tcPr>
          <w:p w14:paraId="18E8E531" w14:textId="77777777" w:rsidR="00D114BA" w:rsidRPr="008D427D" w:rsidRDefault="00D114BA" w:rsidP="00EB7B06">
            <w:pPr>
              <w:rPr>
                <w:rFonts w:ascii="Calibri" w:hAnsi="Calibri" w:cs="Calibri"/>
                <w:sz w:val="22"/>
                <w:szCs w:val="22"/>
                <w:lang w:val="en-US"/>
              </w:rPr>
            </w:pP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39AD5AD9" w14:textId="77777777" w:rsidR="00D114BA" w:rsidRPr="008D427D" w:rsidRDefault="00D114BA" w:rsidP="00EB7B06">
            <w:pPr>
              <w:rPr>
                <w:rFonts w:ascii="Calibri" w:hAnsi="Calibri" w:cs="Calibri"/>
                <w:sz w:val="22"/>
                <w:szCs w:val="22"/>
                <w:lang w:val="en-US"/>
              </w:rPr>
            </w:pPr>
          </w:p>
        </w:tc>
      </w:tr>
      <w:tr w:rsidR="00D114BA" w:rsidRPr="008D427D" w14:paraId="4EBA5436" w14:textId="77777777" w:rsidTr="00EB7B06">
        <w:tc>
          <w:tcPr>
            <w:tcW w:w="2552" w:type="dxa"/>
            <w:tcBorders>
              <w:top w:val="nil"/>
              <w:left w:val="single" w:sz="4" w:space="0" w:color="auto"/>
              <w:bottom w:val="nil"/>
              <w:right w:val="single" w:sz="4" w:space="0" w:color="auto"/>
            </w:tcBorders>
          </w:tcPr>
          <w:p w14:paraId="208B0F03"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Institution</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11CBB3B8" w14:textId="77777777" w:rsidR="00D114BA" w:rsidRPr="008D427D" w:rsidRDefault="00D114BA" w:rsidP="00EB7B06">
            <w:pPr>
              <w:rPr>
                <w:rFonts w:ascii="Calibri" w:hAnsi="Calibri" w:cs="Calibri"/>
                <w:sz w:val="22"/>
                <w:szCs w:val="22"/>
                <w:lang w:val="en-US"/>
              </w:rPr>
            </w:pPr>
          </w:p>
        </w:tc>
      </w:tr>
      <w:tr w:rsidR="00D114BA" w:rsidRPr="008D427D" w14:paraId="2E3BA0DC" w14:textId="77777777" w:rsidTr="00EB7B06">
        <w:tc>
          <w:tcPr>
            <w:tcW w:w="2552" w:type="dxa"/>
            <w:tcBorders>
              <w:top w:val="nil"/>
              <w:left w:val="single" w:sz="4" w:space="0" w:color="auto"/>
              <w:bottom w:val="nil"/>
              <w:right w:val="single" w:sz="4" w:space="0" w:color="auto"/>
            </w:tcBorders>
          </w:tcPr>
          <w:p w14:paraId="5D3D8890" w14:textId="77777777" w:rsidR="00D114BA" w:rsidRPr="008D427D" w:rsidRDefault="00D114BA" w:rsidP="00EB7B06">
            <w:pPr>
              <w:rPr>
                <w:rFonts w:ascii="Calibri" w:hAnsi="Calibri" w:cs="Calibri"/>
                <w:sz w:val="22"/>
                <w:szCs w:val="22"/>
                <w:lang w:val="en-US"/>
              </w:rPr>
            </w:pP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1CACDA33" w14:textId="77777777" w:rsidR="00D114BA" w:rsidRPr="008D427D" w:rsidRDefault="00D114BA" w:rsidP="00EB7B06">
            <w:pPr>
              <w:rPr>
                <w:rFonts w:ascii="Calibri" w:hAnsi="Calibri" w:cs="Calibri"/>
                <w:sz w:val="22"/>
                <w:szCs w:val="22"/>
                <w:lang w:val="en-US"/>
              </w:rPr>
            </w:pPr>
          </w:p>
        </w:tc>
      </w:tr>
      <w:tr w:rsidR="00D114BA" w:rsidRPr="008D427D" w14:paraId="79E64376" w14:textId="77777777" w:rsidTr="00EB7B06">
        <w:tc>
          <w:tcPr>
            <w:tcW w:w="2552" w:type="dxa"/>
            <w:tcBorders>
              <w:top w:val="nil"/>
              <w:left w:val="single" w:sz="4" w:space="0" w:color="auto"/>
              <w:bottom w:val="nil"/>
              <w:right w:val="single" w:sz="4" w:space="0" w:color="auto"/>
            </w:tcBorders>
          </w:tcPr>
          <w:p w14:paraId="4096D297"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Street, Nr</w:t>
            </w: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7519CD4F" w14:textId="77777777" w:rsidR="00D114BA" w:rsidRPr="008D427D" w:rsidRDefault="00D114BA" w:rsidP="00EB7B06">
            <w:pPr>
              <w:rPr>
                <w:rFonts w:ascii="Calibri" w:hAnsi="Calibri" w:cs="Calibri"/>
                <w:sz w:val="22"/>
                <w:szCs w:val="22"/>
                <w:lang w:val="en-US"/>
              </w:rPr>
            </w:pPr>
          </w:p>
        </w:tc>
      </w:tr>
      <w:tr w:rsidR="00D114BA" w:rsidRPr="008D427D" w14:paraId="204B8B37" w14:textId="77777777" w:rsidTr="00EB7B06">
        <w:tc>
          <w:tcPr>
            <w:tcW w:w="2552" w:type="dxa"/>
            <w:tcBorders>
              <w:top w:val="nil"/>
              <w:left w:val="single" w:sz="4" w:space="0" w:color="auto"/>
              <w:bottom w:val="nil"/>
              <w:right w:val="single" w:sz="4" w:space="0" w:color="auto"/>
            </w:tcBorders>
          </w:tcPr>
          <w:p w14:paraId="11B6F823"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Postal Code, City</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335A0A57" w14:textId="77777777" w:rsidR="00D114BA" w:rsidRPr="008D427D" w:rsidRDefault="00D114BA" w:rsidP="00EB7B06">
            <w:pPr>
              <w:rPr>
                <w:rFonts w:ascii="Calibri" w:hAnsi="Calibri" w:cs="Calibri"/>
                <w:sz w:val="22"/>
                <w:szCs w:val="22"/>
                <w:lang w:val="en-US"/>
              </w:rPr>
            </w:pPr>
          </w:p>
        </w:tc>
      </w:tr>
      <w:tr w:rsidR="00D114BA" w:rsidRPr="008D427D" w14:paraId="4AD20670" w14:textId="77777777" w:rsidTr="00EB7B06">
        <w:tc>
          <w:tcPr>
            <w:tcW w:w="2552" w:type="dxa"/>
            <w:tcBorders>
              <w:top w:val="nil"/>
              <w:left w:val="single" w:sz="4" w:space="0" w:color="auto"/>
              <w:bottom w:val="nil"/>
              <w:right w:val="single" w:sz="4" w:space="0" w:color="auto"/>
            </w:tcBorders>
          </w:tcPr>
          <w:p w14:paraId="0D288E22"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Phone</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67E156F6" w14:textId="77777777" w:rsidR="00D114BA" w:rsidRPr="008D427D" w:rsidRDefault="00D114BA" w:rsidP="00EB7B06">
            <w:pPr>
              <w:rPr>
                <w:rFonts w:ascii="Calibri" w:hAnsi="Calibri" w:cs="Calibri"/>
                <w:sz w:val="22"/>
                <w:szCs w:val="22"/>
                <w:lang w:val="en-US"/>
              </w:rPr>
            </w:pPr>
          </w:p>
        </w:tc>
      </w:tr>
      <w:tr w:rsidR="00D114BA" w:rsidRPr="008D427D" w14:paraId="61177C58" w14:textId="77777777" w:rsidTr="00EB7B06">
        <w:tc>
          <w:tcPr>
            <w:tcW w:w="2552" w:type="dxa"/>
            <w:tcBorders>
              <w:top w:val="nil"/>
              <w:left w:val="single" w:sz="4" w:space="0" w:color="auto"/>
              <w:bottom w:val="single" w:sz="4" w:space="0" w:color="auto"/>
              <w:right w:val="single" w:sz="4" w:space="0" w:color="auto"/>
            </w:tcBorders>
          </w:tcPr>
          <w:p w14:paraId="764DE62E"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E-mail</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25845757" w14:textId="77777777" w:rsidR="00D114BA" w:rsidRPr="008D427D" w:rsidRDefault="00D114BA" w:rsidP="00EB7B06">
            <w:pPr>
              <w:rPr>
                <w:rFonts w:ascii="Calibri" w:hAnsi="Calibri" w:cs="Calibri"/>
                <w:sz w:val="22"/>
                <w:szCs w:val="22"/>
                <w:lang w:val="en-US"/>
              </w:rPr>
            </w:pPr>
          </w:p>
        </w:tc>
      </w:tr>
    </w:tbl>
    <w:p w14:paraId="5D0A30B5" w14:textId="77777777" w:rsidR="00D114BA" w:rsidRPr="008D427D" w:rsidRDefault="00D114BA" w:rsidP="00D114BA">
      <w:pPr>
        <w:rPr>
          <w:rFonts w:ascii="Calibri" w:hAnsi="Calibri" w:cs="Calibri"/>
          <w:sz w:val="22"/>
          <w:szCs w:val="22"/>
          <w:lang w:val="en-US"/>
        </w:rPr>
      </w:pPr>
    </w:p>
    <w:tbl>
      <w:tblPr>
        <w:tblStyle w:val="Tabellenraster"/>
        <w:tblW w:w="0" w:type="auto"/>
        <w:tblLook w:val="04A0" w:firstRow="1" w:lastRow="0" w:firstColumn="1" w:lastColumn="0" w:noHBand="0" w:noVBand="1"/>
      </w:tblPr>
      <w:tblGrid>
        <w:gridCol w:w="2552"/>
        <w:gridCol w:w="6458"/>
      </w:tblGrid>
      <w:tr w:rsidR="00D114BA" w:rsidRPr="008D427D" w14:paraId="560AD96F" w14:textId="77777777" w:rsidTr="00EB7B06">
        <w:tc>
          <w:tcPr>
            <w:tcW w:w="2552" w:type="dxa"/>
            <w:tcBorders>
              <w:top w:val="single" w:sz="4" w:space="0" w:color="auto"/>
              <w:left w:val="single" w:sz="4" w:space="0" w:color="auto"/>
              <w:bottom w:val="nil"/>
              <w:right w:val="single" w:sz="4" w:space="0" w:color="auto"/>
            </w:tcBorders>
          </w:tcPr>
          <w:p w14:paraId="6AFB6971" w14:textId="77777777" w:rsidR="00D114BA" w:rsidRPr="008D427D" w:rsidRDefault="00D114BA" w:rsidP="00EB7B06">
            <w:pPr>
              <w:rPr>
                <w:rFonts w:ascii="Calibri" w:hAnsi="Calibri" w:cs="Calibri"/>
                <w:sz w:val="22"/>
                <w:szCs w:val="22"/>
                <w:lang w:val="en-US"/>
              </w:rPr>
            </w:pPr>
            <w:r w:rsidRPr="008D427D">
              <w:rPr>
                <w:rFonts w:ascii="Calibri" w:hAnsi="Calibri" w:cs="Calibri"/>
                <w:b/>
                <w:bCs/>
                <w:sz w:val="22"/>
                <w:szCs w:val="22"/>
                <w:lang w:val="en-US"/>
              </w:rPr>
              <w:t xml:space="preserve">Project Partner 2 </w:t>
            </w: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4A08FE26" w14:textId="77777777" w:rsidR="00D114BA" w:rsidRPr="008D427D" w:rsidRDefault="00D114BA" w:rsidP="00EB7B06">
            <w:pPr>
              <w:rPr>
                <w:rFonts w:ascii="Calibri" w:hAnsi="Calibri" w:cs="Calibri"/>
                <w:sz w:val="22"/>
                <w:szCs w:val="22"/>
                <w:lang w:val="en-US"/>
              </w:rPr>
            </w:pPr>
          </w:p>
        </w:tc>
      </w:tr>
      <w:tr w:rsidR="00D114BA" w:rsidRPr="008D427D" w14:paraId="562BD0FC" w14:textId="77777777" w:rsidTr="00EB7B06">
        <w:tc>
          <w:tcPr>
            <w:tcW w:w="2552" w:type="dxa"/>
            <w:tcBorders>
              <w:top w:val="nil"/>
              <w:left w:val="single" w:sz="4" w:space="0" w:color="auto"/>
              <w:bottom w:val="nil"/>
              <w:right w:val="single" w:sz="4" w:space="0" w:color="auto"/>
            </w:tcBorders>
          </w:tcPr>
          <w:p w14:paraId="79446B29"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Surname, First Name</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50CFFD0E" w14:textId="77777777" w:rsidR="00D114BA" w:rsidRPr="008D427D" w:rsidRDefault="00D114BA" w:rsidP="00EB7B06">
            <w:pPr>
              <w:rPr>
                <w:rFonts w:ascii="Calibri" w:hAnsi="Calibri" w:cs="Calibri"/>
                <w:sz w:val="22"/>
                <w:szCs w:val="22"/>
                <w:lang w:val="en-US"/>
              </w:rPr>
            </w:pPr>
          </w:p>
        </w:tc>
      </w:tr>
      <w:tr w:rsidR="00D114BA" w:rsidRPr="008D427D" w14:paraId="47AAF1A0" w14:textId="77777777" w:rsidTr="00EB7B06">
        <w:tc>
          <w:tcPr>
            <w:tcW w:w="2552" w:type="dxa"/>
            <w:tcBorders>
              <w:top w:val="nil"/>
              <w:left w:val="single" w:sz="4" w:space="0" w:color="auto"/>
              <w:bottom w:val="nil"/>
              <w:right w:val="single" w:sz="4" w:space="0" w:color="auto"/>
            </w:tcBorders>
          </w:tcPr>
          <w:p w14:paraId="69FD37A6"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Academic Degree</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324CCEEC" w14:textId="77777777" w:rsidR="00D114BA" w:rsidRPr="008D427D" w:rsidRDefault="00D114BA" w:rsidP="00EB7B06">
            <w:pPr>
              <w:rPr>
                <w:rFonts w:ascii="Calibri" w:hAnsi="Calibri" w:cs="Calibri"/>
                <w:sz w:val="22"/>
                <w:szCs w:val="22"/>
                <w:lang w:val="en-US"/>
              </w:rPr>
            </w:pPr>
          </w:p>
        </w:tc>
      </w:tr>
      <w:tr w:rsidR="00D114BA" w:rsidRPr="008D427D" w14:paraId="25177BD7" w14:textId="77777777" w:rsidTr="00EB7B06">
        <w:trPr>
          <w:trHeight w:val="294"/>
        </w:trPr>
        <w:tc>
          <w:tcPr>
            <w:tcW w:w="2552" w:type="dxa"/>
            <w:tcBorders>
              <w:top w:val="nil"/>
              <w:left w:val="single" w:sz="4" w:space="0" w:color="auto"/>
              <w:bottom w:val="nil"/>
              <w:right w:val="single" w:sz="4" w:space="0" w:color="auto"/>
            </w:tcBorders>
          </w:tcPr>
          <w:p w14:paraId="04046251"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Position</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373C7313" w14:textId="77777777" w:rsidR="00D114BA" w:rsidRPr="008D427D" w:rsidRDefault="00D114BA" w:rsidP="00EB7B06">
            <w:pPr>
              <w:rPr>
                <w:rFonts w:ascii="Calibri" w:hAnsi="Calibri" w:cs="Calibri"/>
                <w:sz w:val="22"/>
                <w:szCs w:val="22"/>
                <w:lang w:val="en-US"/>
              </w:rPr>
            </w:pPr>
          </w:p>
        </w:tc>
      </w:tr>
      <w:tr w:rsidR="00D114BA" w:rsidRPr="008D427D" w14:paraId="02B1D1FE" w14:textId="77777777" w:rsidTr="00EB7B06">
        <w:tc>
          <w:tcPr>
            <w:tcW w:w="2552" w:type="dxa"/>
            <w:tcBorders>
              <w:top w:val="nil"/>
              <w:left w:val="single" w:sz="4" w:space="0" w:color="auto"/>
              <w:bottom w:val="nil"/>
              <w:right w:val="single" w:sz="4" w:space="0" w:color="auto"/>
            </w:tcBorders>
          </w:tcPr>
          <w:p w14:paraId="10F6BC14" w14:textId="77777777" w:rsidR="00D114BA" w:rsidRPr="008D427D" w:rsidRDefault="00D114BA" w:rsidP="00EB7B06">
            <w:pPr>
              <w:rPr>
                <w:rFonts w:ascii="Calibri" w:hAnsi="Calibri" w:cs="Calibri"/>
                <w:sz w:val="22"/>
                <w:szCs w:val="22"/>
                <w:lang w:val="en-US"/>
              </w:rPr>
            </w:pP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6499FDFD" w14:textId="77777777" w:rsidR="00D114BA" w:rsidRPr="008D427D" w:rsidRDefault="00D114BA" w:rsidP="00EB7B06">
            <w:pPr>
              <w:rPr>
                <w:rFonts w:ascii="Calibri" w:hAnsi="Calibri" w:cs="Calibri"/>
                <w:sz w:val="22"/>
                <w:szCs w:val="22"/>
                <w:lang w:val="en-US"/>
              </w:rPr>
            </w:pPr>
          </w:p>
        </w:tc>
      </w:tr>
      <w:tr w:rsidR="00D114BA" w:rsidRPr="008D427D" w14:paraId="7C036733" w14:textId="77777777" w:rsidTr="00EB7B06">
        <w:tc>
          <w:tcPr>
            <w:tcW w:w="2552" w:type="dxa"/>
            <w:tcBorders>
              <w:top w:val="nil"/>
              <w:left w:val="single" w:sz="4" w:space="0" w:color="auto"/>
              <w:bottom w:val="nil"/>
              <w:right w:val="single" w:sz="4" w:space="0" w:color="auto"/>
            </w:tcBorders>
          </w:tcPr>
          <w:p w14:paraId="7AD1B325"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Institution</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59D28349" w14:textId="77777777" w:rsidR="00D114BA" w:rsidRPr="008D427D" w:rsidRDefault="00D114BA" w:rsidP="00EB7B06">
            <w:pPr>
              <w:rPr>
                <w:rFonts w:ascii="Calibri" w:hAnsi="Calibri" w:cs="Calibri"/>
                <w:sz w:val="22"/>
                <w:szCs w:val="22"/>
                <w:lang w:val="en-US"/>
              </w:rPr>
            </w:pPr>
          </w:p>
        </w:tc>
      </w:tr>
      <w:tr w:rsidR="00D114BA" w:rsidRPr="008D427D" w14:paraId="76627236" w14:textId="77777777" w:rsidTr="00EB7B06">
        <w:tc>
          <w:tcPr>
            <w:tcW w:w="2552" w:type="dxa"/>
            <w:tcBorders>
              <w:top w:val="nil"/>
              <w:left w:val="single" w:sz="4" w:space="0" w:color="auto"/>
              <w:bottom w:val="nil"/>
              <w:right w:val="single" w:sz="4" w:space="0" w:color="auto"/>
            </w:tcBorders>
          </w:tcPr>
          <w:p w14:paraId="299B0E02" w14:textId="77777777" w:rsidR="00D114BA" w:rsidRPr="008D427D" w:rsidRDefault="00D114BA" w:rsidP="00EB7B06">
            <w:pPr>
              <w:rPr>
                <w:rFonts w:ascii="Calibri" w:hAnsi="Calibri" w:cs="Calibri"/>
                <w:sz w:val="22"/>
                <w:szCs w:val="22"/>
                <w:lang w:val="en-US"/>
              </w:rPr>
            </w:pP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3C752D95" w14:textId="77777777" w:rsidR="00D114BA" w:rsidRPr="008D427D" w:rsidRDefault="00D114BA" w:rsidP="00EB7B06">
            <w:pPr>
              <w:rPr>
                <w:rFonts w:ascii="Calibri" w:hAnsi="Calibri" w:cs="Calibri"/>
                <w:sz w:val="22"/>
                <w:szCs w:val="22"/>
                <w:lang w:val="en-US"/>
              </w:rPr>
            </w:pPr>
          </w:p>
        </w:tc>
      </w:tr>
      <w:tr w:rsidR="00D114BA" w:rsidRPr="008D427D" w14:paraId="6C63B625" w14:textId="77777777" w:rsidTr="00EB7B06">
        <w:tc>
          <w:tcPr>
            <w:tcW w:w="2552" w:type="dxa"/>
            <w:tcBorders>
              <w:top w:val="nil"/>
              <w:left w:val="single" w:sz="4" w:space="0" w:color="auto"/>
              <w:bottom w:val="nil"/>
              <w:right w:val="single" w:sz="4" w:space="0" w:color="auto"/>
            </w:tcBorders>
          </w:tcPr>
          <w:p w14:paraId="39C46D97"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Street, Nr</w:t>
            </w: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3FAD09F4" w14:textId="77777777" w:rsidR="00D114BA" w:rsidRPr="008D427D" w:rsidRDefault="00D114BA" w:rsidP="00EB7B06">
            <w:pPr>
              <w:rPr>
                <w:rFonts w:ascii="Calibri" w:hAnsi="Calibri" w:cs="Calibri"/>
                <w:sz w:val="22"/>
                <w:szCs w:val="22"/>
                <w:lang w:val="en-US"/>
              </w:rPr>
            </w:pPr>
          </w:p>
        </w:tc>
      </w:tr>
      <w:tr w:rsidR="00D114BA" w:rsidRPr="008D427D" w14:paraId="612382EB" w14:textId="77777777" w:rsidTr="00EB7B06">
        <w:tc>
          <w:tcPr>
            <w:tcW w:w="2552" w:type="dxa"/>
            <w:tcBorders>
              <w:top w:val="nil"/>
              <w:left w:val="single" w:sz="4" w:space="0" w:color="auto"/>
              <w:bottom w:val="nil"/>
              <w:right w:val="single" w:sz="4" w:space="0" w:color="auto"/>
            </w:tcBorders>
          </w:tcPr>
          <w:p w14:paraId="484FA7D8"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Postal Code, City</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32E6F3CB" w14:textId="77777777" w:rsidR="00D114BA" w:rsidRPr="008D427D" w:rsidRDefault="00D114BA" w:rsidP="00EB7B06">
            <w:pPr>
              <w:rPr>
                <w:rFonts w:ascii="Calibri" w:hAnsi="Calibri" w:cs="Calibri"/>
                <w:sz w:val="22"/>
                <w:szCs w:val="22"/>
                <w:lang w:val="en-US"/>
              </w:rPr>
            </w:pPr>
          </w:p>
        </w:tc>
      </w:tr>
      <w:tr w:rsidR="00D114BA" w:rsidRPr="008D427D" w14:paraId="3FE1C060" w14:textId="77777777" w:rsidTr="00EB7B06">
        <w:tc>
          <w:tcPr>
            <w:tcW w:w="2552" w:type="dxa"/>
            <w:tcBorders>
              <w:top w:val="nil"/>
              <w:left w:val="single" w:sz="4" w:space="0" w:color="auto"/>
              <w:bottom w:val="nil"/>
              <w:right w:val="single" w:sz="4" w:space="0" w:color="auto"/>
            </w:tcBorders>
          </w:tcPr>
          <w:p w14:paraId="2A6258D9"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Phone</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19F750C1" w14:textId="77777777" w:rsidR="00D114BA" w:rsidRPr="008D427D" w:rsidRDefault="00D114BA" w:rsidP="00EB7B06">
            <w:pPr>
              <w:rPr>
                <w:rFonts w:ascii="Calibri" w:hAnsi="Calibri" w:cs="Calibri"/>
                <w:sz w:val="22"/>
                <w:szCs w:val="22"/>
                <w:lang w:val="en-US"/>
              </w:rPr>
            </w:pPr>
          </w:p>
        </w:tc>
      </w:tr>
      <w:tr w:rsidR="00D114BA" w:rsidRPr="008D427D" w14:paraId="16FECEF9" w14:textId="77777777" w:rsidTr="00EB7B06">
        <w:tc>
          <w:tcPr>
            <w:tcW w:w="2552" w:type="dxa"/>
            <w:tcBorders>
              <w:top w:val="nil"/>
              <w:left w:val="single" w:sz="4" w:space="0" w:color="auto"/>
              <w:bottom w:val="single" w:sz="4" w:space="0" w:color="auto"/>
              <w:right w:val="single" w:sz="4" w:space="0" w:color="auto"/>
            </w:tcBorders>
          </w:tcPr>
          <w:p w14:paraId="529DE88F"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E-mail</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0EEF8CF2" w14:textId="77777777" w:rsidR="00D114BA" w:rsidRPr="008D427D" w:rsidRDefault="00D114BA" w:rsidP="00EB7B06">
            <w:pPr>
              <w:rPr>
                <w:rFonts w:ascii="Calibri" w:hAnsi="Calibri" w:cs="Calibri"/>
                <w:sz w:val="22"/>
                <w:szCs w:val="22"/>
                <w:lang w:val="en-US"/>
              </w:rPr>
            </w:pPr>
          </w:p>
        </w:tc>
      </w:tr>
    </w:tbl>
    <w:p w14:paraId="4856DCA1" w14:textId="77777777" w:rsidR="00D114BA" w:rsidRPr="008D427D" w:rsidRDefault="00D114BA" w:rsidP="00D114BA">
      <w:pPr>
        <w:rPr>
          <w:rFonts w:ascii="Calibri" w:hAnsi="Calibri" w:cs="Calibri"/>
          <w:sz w:val="22"/>
          <w:szCs w:val="22"/>
          <w:lang w:val="en-US"/>
        </w:rPr>
      </w:pPr>
    </w:p>
    <w:tbl>
      <w:tblPr>
        <w:tblStyle w:val="Tabellenraster"/>
        <w:tblW w:w="0" w:type="auto"/>
        <w:tblLook w:val="04A0" w:firstRow="1" w:lastRow="0" w:firstColumn="1" w:lastColumn="0" w:noHBand="0" w:noVBand="1"/>
      </w:tblPr>
      <w:tblGrid>
        <w:gridCol w:w="2552"/>
        <w:gridCol w:w="6458"/>
      </w:tblGrid>
      <w:tr w:rsidR="00D114BA" w:rsidRPr="008D427D" w14:paraId="64DA7C91" w14:textId="77777777" w:rsidTr="00EB7B06">
        <w:tc>
          <w:tcPr>
            <w:tcW w:w="2552" w:type="dxa"/>
            <w:tcBorders>
              <w:top w:val="single" w:sz="4" w:space="0" w:color="auto"/>
              <w:left w:val="single" w:sz="4" w:space="0" w:color="auto"/>
              <w:bottom w:val="nil"/>
              <w:right w:val="single" w:sz="4" w:space="0" w:color="auto"/>
            </w:tcBorders>
          </w:tcPr>
          <w:p w14:paraId="475AF2D7"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 xml:space="preserve">Project Partner 3 </w:t>
            </w: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07230098" w14:textId="77777777" w:rsidR="00D114BA" w:rsidRPr="008D427D" w:rsidRDefault="00D114BA" w:rsidP="00EB7B06">
            <w:pPr>
              <w:rPr>
                <w:rFonts w:ascii="Calibri" w:hAnsi="Calibri" w:cs="Calibri"/>
                <w:sz w:val="22"/>
                <w:szCs w:val="22"/>
                <w:lang w:val="en-US"/>
              </w:rPr>
            </w:pPr>
          </w:p>
        </w:tc>
      </w:tr>
      <w:tr w:rsidR="00D114BA" w:rsidRPr="008D427D" w14:paraId="49768625" w14:textId="77777777" w:rsidTr="00EB7B06">
        <w:tc>
          <w:tcPr>
            <w:tcW w:w="2552" w:type="dxa"/>
            <w:tcBorders>
              <w:top w:val="nil"/>
              <w:left w:val="single" w:sz="4" w:space="0" w:color="auto"/>
              <w:bottom w:val="nil"/>
              <w:right w:val="single" w:sz="4" w:space="0" w:color="auto"/>
            </w:tcBorders>
          </w:tcPr>
          <w:p w14:paraId="2CE9AD1B"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Surname, First Name</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1BA2A3E7" w14:textId="77777777" w:rsidR="00D114BA" w:rsidRPr="008D427D" w:rsidRDefault="00D114BA" w:rsidP="00EB7B06">
            <w:pPr>
              <w:rPr>
                <w:rFonts w:ascii="Calibri" w:hAnsi="Calibri" w:cs="Calibri"/>
                <w:sz w:val="22"/>
                <w:szCs w:val="22"/>
                <w:lang w:val="en-US"/>
              </w:rPr>
            </w:pPr>
          </w:p>
        </w:tc>
      </w:tr>
      <w:tr w:rsidR="00D114BA" w:rsidRPr="008D427D" w14:paraId="245A677E" w14:textId="77777777" w:rsidTr="00EB7B06">
        <w:tc>
          <w:tcPr>
            <w:tcW w:w="2552" w:type="dxa"/>
            <w:tcBorders>
              <w:top w:val="nil"/>
              <w:left w:val="single" w:sz="4" w:space="0" w:color="auto"/>
              <w:bottom w:val="nil"/>
              <w:right w:val="single" w:sz="4" w:space="0" w:color="auto"/>
            </w:tcBorders>
          </w:tcPr>
          <w:p w14:paraId="6305203E"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Academic Degree</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56B2CC74" w14:textId="77777777" w:rsidR="00D114BA" w:rsidRPr="008D427D" w:rsidRDefault="00D114BA" w:rsidP="00EB7B06">
            <w:pPr>
              <w:rPr>
                <w:rFonts w:ascii="Calibri" w:hAnsi="Calibri" w:cs="Calibri"/>
                <w:sz w:val="22"/>
                <w:szCs w:val="22"/>
                <w:lang w:val="en-US"/>
              </w:rPr>
            </w:pPr>
          </w:p>
        </w:tc>
      </w:tr>
      <w:tr w:rsidR="00D114BA" w:rsidRPr="008D427D" w14:paraId="1342E57A" w14:textId="77777777" w:rsidTr="00EB7B06">
        <w:trPr>
          <w:trHeight w:val="294"/>
        </w:trPr>
        <w:tc>
          <w:tcPr>
            <w:tcW w:w="2552" w:type="dxa"/>
            <w:tcBorders>
              <w:top w:val="nil"/>
              <w:left w:val="single" w:sz="4" w:space="0" w:color="auto"/>
              <w:bottom w:val="nil"/>
              <w:right w:val="single" w:sz="4" w:space="0" w:color="auto"/>
            </w:tcBorders>
          </w:tcPr>
          <w:p w14:paraId="3B410F16"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Position</w:t>
            </w:r>
          </w:p>
        </w:tc>
        <w:tc>
          <w:tcPr>
            <w:tcW w:w="6458" w:type="dxa"/>
            <w:vMerge/>
            <w:tcBorders>
              <w:left w:val="single" w:sz="4" w:space="0" w:color="auto"/>
              <w:bottom w:val="single" w:sz="4" w:space="0" w:color="808080" w:themeColor="background1" w:themeShade="80"/>
              <w:right w:val="single" w:sz="4" w:space="0" w:color="808080" w:themeColor="background1" w:themeShade="80"/>
            </w:tcBorders>
          </w:tcPr>
          <w:p w14:paraId="49EC8F51" w14:textId="77777777" w:rsidR="00D114BA" w:rsidRPr="008D427D" w:rsidRDefault="00D114BA" w:rsidP="00EB7B06">
            <w:pPr>
              <w:rPr>
                <w:rFonts w:ascii="Calibri" w:hAnsi="Calibri" w:cs="Calibri"/>
                <w:sz w:val="22"/>
                <w:szCs w:val="22"/>
                <w:lang w:val="en-US"/>
              </w:rPr>
            </w:pPr>
          </w:p>
        </w:tc>
      </w:tr>
      <w:tr w:rsidR="00D114BA" w:rsidRPr="008D427D" w14:paraId="5F4FEFBA" w14:textId="77777777" w:rsidTr="00EB7B06">
        <w:tc>
          <w:tcPr>
            <w:tcW w:w="2552" w:type="dxa"/>
            <w:tcBorders>
              <w:top w:val="nil"/>
              <w:left w:val="single" w:sz="4" w:space="0" w:color="auto"/>
              <w:bottom w:val="nil"/>
              <w:right w:val="single" w:sz="4" w:space="0" w:color="auto"/>
            </w:tcBorders>
          </w:tcPr>
          <w:p w14:paraId="086A4500" w14:textId="77777777" w:rsidR="00D114BA" w:rsidRPr="008D427D" w:rsidRDefault="00D114BA" w:rsidP="00EB7B06">
            <w:pPr>
              <w:rPr>
                <w:rFonts w:ascii="Calibri" w:hAnsi="Calibri" w:cs="Calibri"/>
                <w:sz w:val="22"/>
                <w:szCs w:val="22"/>
                <w:lang w:val="en-US"/>
              </w:rPr>
            </w:pP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6FE5D602" w14:textId="77777777" w:rsidR="00D114BA" w:rsidRPr="008D427D" w:rsidRDefault="00D114BA" w:rsidP="00EB7B06">
            <w:pPr>
              <w:rPr>
                <w:rFonts w:ascii="Calibri" w:hAnsi="Calibri" w:cs="Calibri"/>
                <w:sz w:val="22"/>
                <w:szCs w:val="22"/>
                <w:lang w:val="en-US"/>
              </w:rPr>
            </w:pPr>
          </w:p>
        </w:tc>
      </w:tr>
      <w:tr w:rsidR="00D114BA" w:rsidRPr="008D427D" w14:paraId="383BA8A5" w14:textId="77777777" w:rsidTr="00EB7B06">
        <w:tc>
          <w:tcPr>
            <w:tcW w:w="2552" w:type="dxa"/>
            <w:tcBorders>
              <w:top w:val="nil"/>
              <w:left w:val="single" w:sz="4" w:space="0" w:color="auto"/>
              <w:bottom w:val="nil"/>
              <w:right w:val="single" w:sz="4" w:space="0" w:color="auto"/>
            </w:tcBorders>
          </w:tcPr>
          <w:p w14:paraId="18ACAD15" w14:textId="77777777" w:rsidR="00D114BA" w:rsidRPr="008D427D" w:rsidRDefault="00D114BA" w:rsidP="00EB7B06">
            <w:pPr>
              <w:rPr>
                <w:rFonts w:ascii="Calibri" w:hAnsi="Calibri" w:cs="Calibri"/>
                <w:b/>
                <w:bCs/>
                <w:sz w:val="22"/>
                <w:szCs w:val="22"/>
                <w:lang w:val="en-US"/>
              </w:rPr>
            </w:pPr>
            <w:r w:rsidRPr="008D427D">
              <w:rPr>
                <w:rFonts w:ascii="Calibri" w:hAnsi="Calibri" w:cs="Calibri"/>
                <w:b/>
                <w:bCs/>
                <w:sz w:val="22"/>
                <w:szCs w:val="22"/>
                <w:lang w:val="en-US"/>
              </w:rPr>
              <w:t>Institution</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3378B16E" w14:textId="77777777" w:rsidR="00D114BA" w:rsidRPr="008D427D" w:rsidRDefault="00D114BA" w:rsidP="00EB7B06">
            <w:pPr>
              <w:rPr>
                <w:rFonts w:ascii="Calibri" w:hAnsi="Calibri" w:cs="Calibri"/>
                <w:sz w:val="22"/>
                <w:szCs w:val="22"/>
                <w:lang w:val="en-US"/>
              </w:rPr>
            </w:pPr>
          </w:p>
        </w:tc>
      </w:tr>
      <w:tr w:rsidR="00D114BA" w:rsidRPr="008D427D" w14:paraId="52BF016B" w14:textId="77777777" w:rsidTr="00EB7B06">
        <w:tc>
          <w:tcPr>
            <w:tcW w:w="2552" w:type="dxa"/>
            <w:tcBorders>
              <w:top w:val="nil"/>
              <w:left w:val="single" w:sz="4" w:space="0" w:color="auto"/>
              <w:bottom w:val="nil"/>
              <w:right w:val="single" w:sz="4" w:space="0" w:color="auto"/>
            </w:tcBorders>
          </w:tcPr>
          <w:p w14:paraId="63C19A0E" w14:textId="77777777" w:rsidR="00D114BA" w:rsidRPr="008D427D" w:rsidRDefault="00D114BA" w:rsidP="00EB7B06">
            <w:pPr>
              <w:rPr>
                <w:rFonts w:ascii="Calibri" w:hAnsi="Calibri" w:cs="Calibri"/>
                <w:sz w:val="22"/>
                <w:szCs w:val="22"/>
                <w:lang w:val="en-US"/>
              </w:rPr>
            </w:pP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tcPr>
          <w:p w14:paraId="153FFC4E" w14:textId="77777777" w:rsidR="00D114BA" w:rsidRPr="008D427D" w:rsidRDefault="00D114BA" w:rsidP="00EB7B06">
            <w:pPr>
              <w:rPr>
                <w:rFonts w:ascii="Calibri" w:hAnsi="Calibri" w:cs="Calibri"/>
                <w:sz w:val="22"/>
                <w:szCs w:val="22"/>
                <w:lang w:val="en-US"/>
              </w:rPr>
            </w:pPr>
          </w:p>
        </w:tc>
      </w:tr>
      <w:tr w:rsidR="00D114BA" w:rsidRPr="008D427D" w14:paraId="0EC00A51" w14:textId="77777777" w:rsidTr="00EB7B06">
        <w:tc>
          <w:tcPr>
            <w:tcW w:w="2552" w:type="dxa"/>
            <w:tcBorders>
              <w:top w:val="nil"/>
              <w:left w:val="single" w:sz="4" w:space="0" w:color="auto"/>
              <w:bottom w:val="nil"/>
              <w:right w:val="single" w:sz="4" w:space="0" w:color="auto"/>
            </w:tcBorders>
          </w:tcPr>
          <w:p w14:paraId="04A651D9"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Street, Nr</w:t>
            </w:r>
          </w:p>
        </w:tc>
        <w:tc>
          <w:tcPr>
            <w:tcW w:w="6458" w:type="dxa"/>
            <w:vMerge w:val="restart"/>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7B9E9B7D" w14:textId="77777777" w:rsidR="00D114BA" w:rsidRPr="008D427D" w:rsidRDefault="00D114BA" w:rsidP="00EB7B06">
            <w:pPr>
              <w:rPr>
                <w:rFonts w:ascii="Calibri" w:hAnsi="Calibri" w:cs="Calibri"/>
                <w:sz w:val="22"/>
                <w:szCs w:val="22"/>
                <w:lang w:val="en-US"/>
              </w:rPr>
            </w:pPr>
          </w:p>
        </w:tc>
      </w:tr>
      <w:tr w:rsidR="00D114BA" w:rsidRPr="008D427D" w14:paraId="24B441E6" w14:textId="77777777" w:rsidTr="00EB7B06">
        <w:tc>
          <w:tcPr>
            <w:tcW w:w="2552" w:type="dxa"/>
            <w:tcBorders>
              <w:top w:val="nil"/>
              <w:left w:val="single" w:sz="4" w:space="0" w:color="auto"/>
              <w:bottom w:val="nil"/>
              <w:right w:val="single" w:sz="4" w:space="0" w:color="auto"/>
            </w:tcBorders>
          </w:tcPr>
          <w:p w14:paraId="78587B4C"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Postal Code, City</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757F0373" w14:textId="77777777" w:rsidR="00D114BA" w:rsidRPr="008D427D" w:rsidRDefault="00D114BA" w:rsidP="00EB7B06">
            <w:pPr>
              <w:rPr>
                <w:rFonts w:ascii="Calibri" w:hAnsi="Calibri" w:cs="Calibri"/>
                <w:sz w:val="22"/>
                <w:szCs w:val="22"/>
                <w:lang w:val="en-US"/>
              </w:rPr>
            </w:pPr>
          </w:p>
        </w:tc>
      </w:tr>
      <w:tr w:rsidR="00D114BA" w:rsidRPr="008D427D" w14:paraId="15B6EE2A" w14:textId="77777777" w:rsidTr="00EB7B06">
        <w:tc>
          <w:tcPr>
            <w:tcW w:w="2552" w:type="dxa"/>
            <w:tcBorders>
              <w:top w:val="nil"/>
              <w:left w:val="single" w:sz="4" w:space="0" w:color="auto"/>
              <w:bottom w:val="nil"/>
              <w:right w:val="single" w:sz="4" w:space="0" w:color="auto"/>
            </w:tcBorders>
          </w:tcPr>
          <w:p w14:paraId="3250D66B"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Phone</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623E93BF" w14:textId="77777777" w:rsidR="00D114BA" w:rsidRPr="008D427D" w:rsidRDefault="00D114BA" w:rsidP="00EB7B06">
            <w:pPr>
              <w:rPr>
                <w:rFonts w:ascii="Calibri" w:hAnsi="Calibri" w:cs="Calibri"/>
                <w:sz w:val="22"/>
                <w:szCs w:val="22"/>
                <w:lang w:val="en-US"/>
              </w:rPr>
            </w:pPr>
          </w:p>
        </w:tc>
      </w:tr>
      <w:tr w:rsidR="00D114BA" w:rsidRPr="008D427D" w14:paraId="0F2D3273" w14:textId="77777777" w:rsidTr="00EB7B06">
        <w:tc>
          <w:tcPr>
            <w:tcW w:w="2552" w:type="dxa"/>
            <w:tcBorders>
              <w:top w:val="nil"/>
              <w:left w:val="single" w:sz="4" w:space="0" w:color="auto"/>
              <w:bottom w:val="single" w:sz="4" w:space="0" w:color="auto"/>
              <w:right w:val="single" w:sz="4" w:space="0" w:color="auto"/>
            </w:tcBorders>
          </w:tcPr>
          <w:p w14:paraId="25DB8AB1" w14:textId="77777777" w:rsidR="00D114BA" w:rsidRPr="008D427D" w:rsidRDefault="00D114BA" w:rsidP="00EB7B06">
            <w:pPr>
              <w:rPr>
                <w:rFonts w:ascii="Calibri" w:hAnsi="Calibri" w:cs="Calibri"/>
                <w:sz w:val="22"/>
                <w:szCs w:val="22"/>
                <w:lang w:val="en-US"/>
              </w:rPr>
            </w:pPr>
            <w:r w:rsidRPr="008D427D">
              <w:rPr>
                <w:rFonts w:ascii="Calibri" w:hAnsi="Calibri" w:cs="Calibri"/>
                <w:sz w:val="22"/>
                <w:szCs w:val="22"/>
                <w:lang w:val="en-US"/>
              </w:rPr>
              <w:t>E-mail</w:t>
            </w:r>
          </w:p>
        </w:tc>
        <w:tc>
          <w:tcPr>
            <w:tcW w:w="6458" w:type="dxa"/>
            <w:vMerge/>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72645C13" w14:textId="77777777" w:rsidR="00D114BA" w:rsidRPr="008D427D" w:rsidRDefault="00D114BA" w:rsidP="00EB7B06">
            <w:pPr>
              <w:rPr>
                <w:rFonts w:ascii="Calibri" w:hAnsi="Calibri" w:cs="Calibri"/>
                <w:sz w:val="22"/>
                <w:szCs w:val="22"/>
                <w:lang w:val="en-US"/>
              </w:rPr>
            </w:pPr>
          </w:p>
        </w:tc>
      </w:tr>
    </w:tbl>
    <w:p w14:paraId="53F52ED5" w14:textId="77777777" w:rsidR="00D114BA" w:rsidRPr="008D427D" w:rsidRDefault="00D114BA" w:rsidP="00D114BA">
      <w:pPr>
        <w:rPr>
          <w:rFonts w:ascii="Calibri" w:hAnsi="Calibri" w:cs="Calibri"/>
          <w:sz w:val="22"/>
          <w:szCs w:val="22"/>
          <w:lang w:val="en-US"/>
        </w:rPr>
      </w:pPr>
    </w:p>
    <w:p w14:paraId="6AFA204A" w14:textId="77777777" w:rsidR="00D114BA" w:rsidRPr="008D427D" w:rsidRDefault="00D114BA" w:rsidP="00D114BA">
      <w:pPr>
        <w:rPr>
          <w:rFonts w:ascii="Calibri" w:hAnsi="Calibri" w:cs="Calibri"/>
          <w:sz w:val="22"/>
          <w:szCs w:val="22"/>
          <w:lang w:val="en-US"/>
        </w:rPr>
      </w:pPr>
    </w:p>
    <w:p w14:paraId="18B5B331" w14:textId="77777777" w:rsidR="00D114BA" w:rsidRPr="008D427D" w:rsidRDefault="00D114BA" w:rsidP="00D114BA">
      <w:pPr>
        <w:rPr>
          <w:rFonts w:ascii="Calibri" w:hAnsi="Calibri" w:cs="Calibri"/>
          <w:sz w:val="22"/>
          <w:szCs w:val="22"/>
          <w:lang w:val="en-US"/>
        </w:rPr>
      </w:pPr>
    </w:p>
    <w:p w14:paraId="38E21690" w14:textId="77777777" w:rsidR="00D114BA" w:rsidRPr="008D427D" w:rsidRDefault="00D114BA" w:rsidP="00D114BA">
      <w:pPr>
        <w:rPr>
          <w:rFonts w:ascii="Calibri" w:hAnsi="Calibri" w:cs="Calibri"/>
          <w:sz w:val="22"/>
          <w:szCs w:val="22"/>
          <w:lang w:val="en-US"/>
        </w:rPr>
      </w:pPr>
    </w:p>
    <w:p w14:paraId="5488591E" w14:textId="77777777" w:rsidR="00D114BA" w:rsidRPr="008D427D" w:rsidRDefault="00D114BA" w:rsidP="00D114BA">
      <w:pPr>
        <w:rPr>
          <w:rFonts w:ascii="Calibri" w:hAnsi="Calibri" w:cs="Calibri"/>
          <w:sz w:val="22"/>
          <w:szCs w:val="22"/>
          <w:lang w:val="en-US"/>
        </w:rPr>
      </w:pPr>
    </w:p>
    <w:p w14:paraId="10E5627D" w14:textId="77777777" w:rsidR="00D114BA" w:rsidRPr="008D427D" w:rsidRDefault="00D114BA" w:rsidP="00D114BA">
      <w:pPr>
        <w:rPr>
          <w:rFonts w:ascii="Calibri" w:hAnsi="Calibri" w:cs="Calibri"/>
          <w:sz w:val="22"/>
          <w:szCs w:val="22"/>
          <w:lang w:val="en-US"/>
        </w:rPr>
      </w:pPr>
    </w:p>
    <w:p w14:paraId="4B0006F0" w14:textId="77777777" w:rsidR="00D114BA" w:rsidRPr="008D427D" w:rsidRDefault="00D114BA" w:rsidP="00D114BA">
      <w:pPr>
        <w:rPr>
          <w:rFonts w:ascii="Calibri" w:hAnsi="Calibri" w:cs="Calibri"/>
          <w:sz w:val="22"/>
          <w:szCs w:val="22"/>
          <w:lang w:val="en-US"/>
        </w:rPr>
      </w:pPr>
    </w:p>
    <w:p w14:paraId="5B17017F" w14:textId="77777777" w:rsidR="00D114BA" w:rsidRPr="008D427D" w:rsidRDefault="00D114BA" w:rsidP="00D114BA">
      <w:pPr>
        <w:rPr>
          <w:rFonts w:ascii="Calibri" w:hAnsi="Calibri" w:cs="Calibri"/>
          <w:sz w:val="22"/>
          <w:szCs w:val="22"/>
          <w:lang w:val="en-US"/>
        </w:rPr>
      </w:pPr>
      <w:r w:rsidRPr="008D427D">
        <w:rPr>
          <w:rFonts w:ascii="Calibri" w:hAnsi="Calibri" w:cs="Calibri"/>
          <w:sz w:val="22"/>
          <w:szCs w:val="22"/>
          <w:lang w:val="en-US"/>
        </w:rPr>
        <w:t>(copy / paste table if there are more partners!)</w:t>
      </w:r>
    </w:p>
    <w:p w14:paraId="1CA15CF3" w14:textId="77777777" w:rsidR="00D114BA" w:rsidRPr="008D427D" w:rsidRDefault="00D114BA" w:rsidP="00D114BA">
      <w:pPr>
        <w:rPr>
          <w:rFonts w:ascii="Calibri" w:eastAsiaTheme="majorEastAsia" w:hAnsi="Calibri" w:cs="Calibri"/>
          <w:b/>
          <w:bCs/>
          <w:color w:val="000000" w:themeColor="text1"/>
          <w:sz w:val="22"/>
          <w:szCs w:val="22"/>
          <w:lang w:val="en-US"/>
        </w:rPr>
      </w:pPr>
      <w:r w:rsidRPr="008D427D">
        <w:rPr>
          <w:rFonts w:ascii="Calibri" w:hAnsi="Calibri" w:cs="Calibri"/>
          <w:b/>
          <w:bCs/>
          <w:sz w:val="22"/>
          <w:szCs w:val="22"/>
          <w:lang w:val="en-US"/>
        </w:rPr>
        <w:br w:type="page"/>
      </w:r>
    </w:p>
    <w:p w14:paraId="75779AC2" w14:textId="6002A99D" w:rsidR="00D114BA" w:rsidRPr="008D427D" w:rsidRDefault="00D114BA" w:rsidP="00D114BA">
      <w:pPr>
        <w:pStyle w:val="berschrift1"/>
        <w:rPr>
          <w:rFonts w:ascii="Calibri" w:hAnsi="Calibri" w:cs="Calibri"/>
          <w:b w:val="0"/>
          <w:bCs w:val="0"/>
          <w:sz w:val="28"/>
          <w:szCs w:val="28"/>
          <w:lang w:val="en-US"/>
        </w:rPr>
      </w:pPr>
      <w:r w:rsidRPr="008D427D">
        <w:rPr>
          <w:rFonts w:ascii="Calibri" w:hAnsi="Calibri" w:cs="Calibri"/>
          <w:sz w:val="28"/>
          <w:szCs w:val="28"/>
          <w:lang w:val="en-US"/>
        </w:rPr>
        <w:lastRenderedPageBreak/>
        <w:t xml:space="preserve">II. Description of Work (max </w:t>
      </w:r>
      <w:r w:rsidR="00FA2BA6">
        <w:rPr>
          <w:rFonts w:ascii="Calibri" w:hAnsi="Calibri" w:cs="Calibri"/>
          <w:sz w:val="28"/>
          <w:szCs w:val="28"/>
          <w:lang w:val="en-US"/>
        </w:rPr>
        <w:t>1</w:t>
      </w:r>
      <w:r w:rsidR="000915E7">
        <w:rPr>
          <w:rFonts w:ascii="Calibri" w:hAnsi="Calibri" w:cs="Calibri"/>
          <w:sz w:val="28"/>
          <w:szCs w:val="28"/>
          <w:lang w:val="en-US"/>
        </w:rPr>
        <w:t>2</w:t>
      </w:r>
      <w:r w:rsidRPr="008D427D">
        <w:rPr>
          <w:rFonts w:ascii="Calibri" w:hAnsi="Calibri" w:cs="Calibri"/>
          <w:sz w:val="28"/>
          <w:szCs w:val="28"/>
          <w:lang w:val="en-US"/>
        </w:rPr>
        <w:t xml:space="preserve"> pages</w:t>
      </w:r>
      <w:r w:rsidRPr="008D427D">
        <w:rPr>
          <w:rFonts w:ascii="Calibri" w:hAnsi="Calibri" w:cs="Calibri"/>
          <w:color w:val="FF0000"/>
          <w:sz w:val="28"/>
          <w:szCs w:val="28"/>
          <w:lang w:val="en-US"/>
        </w:rPr>
        <w:t>*</w:t>
      </w:r>
      <w:r w:rsidRPr="008D427D">
        <w:rPr>
          <w:rFonts w:ascii="Calibri" w:hAnsi="Calibri" w:cs="Calibri"/>
          <w:sz w:val="28"/>
          <w:szCs w:val="28"/>
          <w:lang w:val="en-US"/>
        </w:rPr>
        <w:t>)</w:t>
      </w:r>
    </w:p>
    <w:p w14:paraId="0879056F" w14:textId="77777777" w:rsidR="00D114BA" w:rsidRPr="008D427D" w:rsidRDefault="00D114BA" w:rsidP="00D114BA">
      <w:pPr>
        <w:rPr>
          <w:rFonts w:ascii="Calibri" w:hAnsi="Calibri" w:cs="Calibri"/>
          <w:sz w:val="22"/>
          <w:szCs w:val="22"/>
          <w:lang w:val="en-US"/>
        </w:rPr>
      </w:pPr>
    </w:p>
    <w:p w14:paraId="25D217AB" w14:textId="77777777" w:rsidR="00D114BA" w:rsidRPr="007A486D" w:rsidRDefault="00D114BA" w:rsidP="00D114BA">
      <w:pPr>
        <w:rPr>
          <w:rFonts w:ascii="Calibri" w:hAnsi="Calibri" w:cs="Calibri"/>
          <w:i/>
          <w:iCs/>
          <w:sz w:val="22"/>
          <w:szCs w:val="22"/>
          <w:lang w:val="en-US"/>
        </w:rPr>
      </w:pPr>
      <w:r w:rsidRPr="001605E9">
        <w:rPr>
          <w:rFonts w:ascii="Calibri" w:hAnsi="Calibri" w:cs="Calibri"/>
          <w:i/>
          <w:iCs/>
          <w:color w:val="FF0000"/>
          <w:sz w:val="22"/>
          <w:szCs w:val="22"/>
          <w:highlight w:val="yellow"/>
          <w:lang w:val="en-US"/>
        </w:rPr>
        <w:t>*</w:t>
      </w:r>
      <w:r w:rsidRPr="007A486D">
        <w:rPr>
          <w:rFonts w:ascii="Calibri" w:hAnsi="Calibri" w:cs="Calibri"/>
          <w:i/>
          <w:iCs/>
          <w:sz w:val="22"/>
          <w:szCs w:val="22"/>
          <w:highlight w:val="yellow"/>
          <w:lang w:val="en-US"/>
        </w:rPr>
        <w:t xml:space="preserve"> Font Arial 10 pt, line spacing 1.15, borders left and right and top 2,5 cm, bottom 2.0</w:t>
      </w:r>
    </w:p>
    <w:p w14:paraId="1EDDCEEB" w14:textId="77777777" w:rsidR="00D114BA" w:rsidRPr="008D427D" w:rsidRDefault="00D114BA" w:rsidP="00D114BA">
      <w:pPr>
        <w:rPr>
          <w:rFonts w:ascii="Calibri" w:hAnsi="Calibri" w:cs="Calibri"/>
          <w:sz w:val="22"/>
          <w:szCs w:val="22"/>
          <w:lang w:val="en-US"/>
        </w:rPr>
      </w:pPr>
    </w:p>
    <w:bookmarkEnd w:id="0"/>
    <w:p w14:paraId="0BA665D9" w14:textId="77777777" w:rsidR="00FA2BA6" w:rsidRDefault="00FA2BA6" w:rsidP="00621EAC">
      <w:pPr>
        <w:pStyle w:val="berschrift2"/>
        <w:rPr>
          <w:lang w:val="en-US"/>
        </w:rPr>
      </w:pPr>
    </w:p>
    <w:p w14:paraId="577BFF94" w14:textId="2E9FEA8F" w:rsidR="00621EAC" w:rsidRDefault="008B48C1" w:rsidP="00621EAC">
      <w:pPr>
        <w:pStyle w:val="berschrift2"/>
        <w:rPr>
          <w:lang w:val="en-US"/>
        </w:rPr>
      </w:pPr>
      <w:r>
        <w:rPr>
          <w:lang w:val="en-US"/>
        </w:rPr>
        <w:t>1</w:t>
      </w:r>
      <w:r w:rsidR="00FA2BA6">
        <w:rPr>
          <w:lang w:val="en-US"/>
        </w:rPr>
        <w:t xml:space="preserve">. </w:t>
      </w:r>
      <w:r w:rsidR="00621EAC" w:rsidRPr="00621EAC">
        <w:rPr>
          <w:lang w:val="en-US"/>
        </w:rPr>
        <w:t>Executive summary (1 page)</w:t>
      </w:r>
    </w:p>
    <w:p w14:paraId="26B6ABC9" w14:textId="2906F35C" w:rsidR="00621EAC" w:rsidRDefault="00621EAC" w:rsidP="00621EAC">
      <w:pPr>
        <w:pStyle w:val="berschrift2"/>
        <w:rPr>
          <w:lang w:val="en-US"/>
        </w:rPr>
      </w:pPr>
    </w:p>
    <w:p w14:paraId="0AB2EADD" w14:textId="77777777" w:rsidR="00621EAC" w:rsidRPr="00621EAC" w:rsidRDefault="00621EAC" w:rsidP="00621EAC">
      <w:pPr>
        <w:rPr>
          <w:lang w:val="en-US"/>
        </w:rPr>
      </w:pPr>
    </w:p>
    <w:p w14:paraId="6C6C7762" w14:textId="4D3D6A48" w:rsidR="00621EAC" w:rsidRDefault="00621EAC" w:rsidP="00621EAC">
      <w:pPr>
        <w:pStyle w:val="berschrift2"/>
        <w:rPr>
          <w:lang w:val="en-US"/>
        </w:rPr>
      </w:pPr>
      <w:r w:rsidRPr="00621EAC">
        <w:rPr>
          <w:lang w:val="en-US"/>
        </w:rPr>
        <w:br/>
      </w:r>
      <w:r w:rsidR="008B48C1">
        <w:rPr>
          <w:lang w:val="en-US"/>
        </w:rPr>
        <w:t>2</w:t>
      </w:r>
      <w:r w:rsidRPr="00621EAC">
        <w:rPr>
          <w:lang w:val="en-US"/>
        </w:rPr>
        <w:t>. Background information (max. 1 page)</w:t>
      </w:r>
    </w:p>
    <w:p w14:paraId="0ADD392E" w14:textId="652E4E1E" w:rsidR="00621EAC" w:rsidRDefault="00621EAC" w:rsidP="00621EAC">
      <w:pPr>
        <w:pStyle w:val="berschrift2"/>
        <w:rPr>
          <w:lang w:val="en-US"/>
        </w:rPr>
      </w:pPr>
    </w:p>
    <w:p w14:paraId="3C77AF56" w14:textId="77777777" w:rsidR="00621EAC" w:rsidRPr="00621EAC" w:rsidRDefault="00621EAC" w:rsidP="00621EAC">
      <w:pPr>
        <w:rPr>
          <w:lang w:val="en-US"/>
        </w:rPr>
      </w:pPr>
    </w:p>
    <w:p w14:paraId="1FAD9FAB" w14:textId="0656063F" w:rsidR="00621EAC" w:rsidRDefault="00621EAC" w:rsidP="00621EAC">
      <w:pPr>
        <w:pStyle w:val="berschrift2"/>
        <w:rPr>
          <w:lang w:val="en-US"/>
        </w:rPr>
      </w:pPr>
      <w:r w:rsidRPr="00621EAC">
        <w:rPr>
          <w:lang w:val="en-US"/>
        </w:rPr>
        <w:br/>
      </w:r>
      <w:r w:rsidR="008B48C1">
        <w:rPr>
          <w:lang w:val="en-US"/>
        </w:rPr>
        <w:t>3</w:t>
      </w:r>
      <w:r w:rsidRPr="00621EAC">
        <w:rPr>
          <w:lang w:val="en-US"/>
        </w:rPr>
        <w:t>. Previous work of applicant team in the field (max. 2 pages)</w:t>
      </w:r>
    </w:p>
    <w:p w14:paraId="1CF7B02C" w14:textId="568E594C" w:rsidR="00621EAC" w:rsidRDefault="00621EAC" w:rsidP="00621EAC">
      <w:pPr>
        <w:pStyle w:val="berschrift2"/>
        <w:rPr>
          <w:lang w:val="en-US"/>
        </w:rPr>
      </w:pPr>
    </w:p>
    <w:p w14:paraId="2E049765" w14:textId="77777777" w:rsidR="00621EAC" w:rsidRPr="00621EAC" w:rsidRDefault="00621EAC" w:rsidP="00621EAC">
      <w:pPr>
        <w:rPr>
          <w:lang w:val="en-US"/>
        </w:rPr>
      </w:pPr>
    </w:p>
    <w:p w14:paraId="5F291AF7" w14:textId="1BB73EB5" w:rsidR="00621EAC" w:rsidRDefault="00621EAC" w:rsidP="00621EAC">
      <w:pPr>
        <w:pStyle w:val="berschrift2"/>
        <w:rPr>
          <w:lang w:val="en-US"/>
        </w:rPr>
      </w:pPr>
      <w:r w:rsidRPr="00621EAC">
        <w:rPr>
          <w:lang w:val="en-US"/>
        </w:rPr>
        <w:br/>
      </w:r>
      <w:r w:rsidR="008B48C1">
        <w:rPr>
          <w:lang w:val="en-US"/>
        </w:rPr>
        <w:t>4</w:t>
      </w:r>
      <w:r>
        <w:rPr>
          <w:lang w:val="en-US"/>
        </w:rPr>
        <w:t xml:space="preserve">. </w:t>
      </w:r>
      <w:r w:rsidRPr="00621EAC">
        <w:rPr>
          <w:lang w:val="en-US"/>
        </w:rPr>
        <w:t>Detailed research/development plan</w:t>
      </w:r>
      <w:r w:rsidR="00404F06">
        <w:rPr>
          <w:lang w:val="en-US"/>
        </w:rPr>
        <w:t>, incl. scientific question(s),</w:t>
      </w:r>
      <w:r w:rsidRPr="00621EAC">
        <w:rPr>
          <w:lang w:val="en-US"/>
        </w:rPr>
        <w:t xml:space="preserve"> listing the main objectives, the organization of project in</w:t>
      </w:r>
      <w:r w:rsidR="00404F06">
        <w:rPr>
          <w:lang w:val="en-US"/>
        </w:rPr>
        <w:t xml:space="preserve"> </w:t>
      </w:r>
      <w:r w:rsidRPr="00621EAC">
        <w:rPr>
          <w:lang w:val="en-US"/>
        </w:rPr>
        <w:t>individual subprojects with detailed description of individual work packages (WPs). This includes the</w:t>
      </w:r>
      <w:r>
        <w:rPr>
          <w:lang w:val="en-US"/>
        </w:rPr>
        <w:t xml:space="preserve"> </w:t>
      </w:r>
      <w:r w:rsidRPr="00621EAC">
        <w:rPr>
          <w:lang w:val="en-US"/>
        </w:rPr>
        <w:t>formulation of WP specific objectives, deliverables, and milestones, as well as the description of the</w:t>
      </w:r>
      <w:r>
        <w:rPr>
          <w:lang w:val="en-US"/>
        </w:rPr>
        <w:t xml:space="preserve"> </w:t>
      </w:r>
      <w:r w:rsidRPr="00621EAC">
        <w:rPr>
          <w:lang w:val="en-US"/>
        </w:rPr>
        <w:t>tasks/responsibilities of the personnel hired for the project. The proposal should also include</w:t>
      </w:r>
      <w:r>
        <w:rPr>
          <w:lang w:val="en-US"/>
        </w:rPr>
        <w:t xml:space="preserve"> </w:t>
      </w:r>
      <w:r w:rsidRPr="00621EAC">
        <w:rPr>
          <w:lang w:val="en-US"/>
        </w:rPr>
        <w:t xml:space="preserve">mitigation measures to cope with potential issues. (max. </w:t>
      </w:r>
      <w:r w:rsidR="008B48C1">
        <w:rPr>
          <w:lang w:val="en-US"/>
        </w:rPr>
        <w:t>5</w:t>
      </w:r>
      <w:r w:rsidRPr="00621EAC">
        <w:rPr>
          <w:lang w:val="en-US"/>
        </w:rPr>
        <w:t xml:space="preserve"> pages)</w:t>
      </w:r>
    </w:p>
    <w:p w14:paraId="594E9CA8" w14:textId="0130CEEB" w:rsidR="00621EAC" w:rsidRDefault="00621EAC" w:rsidP="00621EAC">
      <w:pPr>
        <w:pStyle w:val="berschrift2"/>
        <w:rPr>
          <w:lang w:val="en-US"/>
        </w:rPr>
      </w:pPr>
    </w:p>
    <w:p w14:paraId="487EBCF3" w14:textId="77777777" w:rsidR="00621EAC" w:rsidRPr="00621EAC" w:rsidRDefault="00621EAC" w:rsidP="00621EAC">
      <w:pPr>
        <w:rPr>
          <w:lang w:val="en-US"/>
        </w:rPr>
      </w:pPr>
    </w:p>
    <w:p w14:paraId="08A4ACF3" w14:textId="21EC7004" w:rsidR="00621EAC" w:rsidRDefault="00621EAC" w:rsidP="00621EAC">
      <w:pPr>
        <w:pStyle w:val="berschrift2"/>
        <w:rPr>
          <w:lang w:val="en-US"/>
        </w:rPr>
      </w:pPr>
      <w:r w:rsidRPr="00621EAC">
        <w:rPr>
          <w:lang w:val="en-US"/>
        </w:rPr>
        <w:br/>
      </w:r>
      <w:r w:rsidR="008B48C1">
        <w:rPr>
          <w:lang w:val="en-US"/>
        </w:rPr>
        <w:t>5</w:t>
      </w:r>
      <w:r>
        <w:rPr>
          <w:lang w:val="en-US"/>
        </w:rPr>
        <w:t xml:space="preserve">. </w:t>
      </w:r>
      <w:r w:rsidRPr="00621EAC">
        <w:rPr>
          <w:lang w:val="en-US"/>
        </w:rPr>
        <w:t>Significance of the project: Expected added value to The LOOP Zurich BMIP and to the ZH biomedical</w:t>
      </w:r>
      <w:r>
        <w:rPr>
          <w:lang w:val="en-US"/>
        </w:rPr>
        <w:t xml:space="preserve"> </w:t>
      </w:r>
      <w:r w:rsidRPr="00621EAC">
        <w:rPr>
          <w:lang w:val="en-US"/>
        </w:rPr>
        <w:t>research community. (0.5 page)</w:t>
      </w:r>
    </w:p>
    <w:p w14:paraId="749C698B" w14:textId="77777777" w:rsidR="00621EAC" w:rsidRDefault="00621EAC" w:rsidP="00621EAC">
      <w:pPr>
        <w:pStyle w:val="berschrift2"/>
        <w:rPr>
          <w:lang w:val="en-US"/>
        </w:rPr>
      </w:pPr>
    </w:p>
    <w:p w14:paraId="0E53B568" w14:textId="77777777" w:rsidR="00621EAC" w:rsidRDefault="00621EAC" w:rsidP="00621EAC">
      <w:pPr>
        <w:pStyle w:val="berschrift2"/>
        <w:rPr>
          <w:lang w:val="en-US"/>
        </w:rPr>
      </w:pPr>
    </w:p>
    <w:p w14:paraId="1F304E4B" w14:textId="5FED6178" w:rsidR="00621EAC" w:rsidRDefault="00621EAC" w:rsidP="00621EAC">
      <w:pPr>
        <w:pStyle w:val="berschrift2"/>
        <w:rPr>
          <w:lang w:val="en-US"/>
        </w:rPr>
      </w:pPr>
      <w:r w:rsidRPr="00621EAC">
        <w:rPr>
          <w:lang w:val="en-US"/>
        </w:rPr>
        <w:br/>
      </w:r>
      <w:r w:rsidR="008B48C1">
        <w:rPr>
          <w:lang w:val="en-US"/>
        </w:rPr>
        <w:t>6</w:t>
      </w:r>
      <w:r>
        <w:rPr>
          <w:lang w:val="en-US"/>
        </w:rPr>
        <w:t xml:space="preserve">. </w:t>
      </w:r>
      <w:r w:rsidRPr="00621EAC">
        <w:rPr>
          <w:lang w:val="en-US"/>
        </w:rPr>
        <w:t>Alignment with the LOOP Zurich BMIP infrastructure (0.5 page)</w:t>
      </w:r>
    </w:p>
    <w:p w14:paraId="5B23002D" w14:textId="3C630982" w:rsidR="00621EAC" w:rsidRDefault="00621EAC" w:rsidP="00621EAC">
      <w:pPr>
        <w:pStyle w:val="berschrift2"/>
        <w:rPr>
          <w:lang w:val="en-US"/>
        </w:rPr>
      </w:pPr>
    </w:p>
    <w:p w14:paraId="3E7098F1" w14:textId="77777777" w:rsidR="00621EAC" w:rsidRPr="00621EAC" w:rsidRDefault="00621EAC" w:rsidP="00621EAC">
      <w:pPr>
        <w:rPr>
          <w:lang w:val="en-US"/>
        </w:rPr>
      </w:pPr>
    </w:p>
    <w:p w14:paraId="7195F5D6" w14:textId="06475F23" w:rsidR="00621EAC" w:rsidRDefault="00621EAC" w:rsidP="00621EAC">
      <w:pPr>
        <w:pStyle w:val="berschrift2"/>
        <w:rPr>
          <w:lang w:val="en-US"/>
        </w:rPr>
      </w:pPr>
      <w:r w:rsidRPr="00621EAC">
        <w:rPr>
          <w:lang w:val="en-US"/>
        </w:rPr>
        <w:br/>
      </w:r>
      <w:r w:rsidR="008B48C1">
        <w:rPr>
          <w:lang w:val="en-US"/>
        </w:rPr>
        <w:t>7</w:t>
      </w:r>
      <w:r>
        <w:rPr>
          <w:lang w:val="en-US"/>
        </w:rPr>
        <w:t xml:space="preserve">. </w:t>
      </w:r>
      <w:r w:rsidRPr="00621EAC">
        <w:rPr>
          <w:lang w:val="en-US"/>
        </w:rPr>
        <w:t>Organization: Organizational chart, tasks and responsibilities of individual applicants,</w:t>
      </w:r>
      <w:r w:rsidR="00404F06">
        <w:rPr>
          <w:lang w:val="en-US"/>
        </w:rPr>
        <w:t xml:space="preserve"> </w:t>
      </w:r>
      <w:r w:rsidR="00404F06">
        <w:rPr>
          <w:rStyle w:val="rynqvb"/>
          <w:lang w:val="en"/>
        </w:rPr>
        <w:t>integration of young scientists,</w:t>
      </w:r>
      <w:r w:rsidRPr="00621EAC">
        <w:rPr>
          <w:lang w:val="en-US"/>
        </w:rPr>
        <w:t xml:space="preserve"> gender</w:t>
      </w:r>
      <w:r w:rsidR="00404F06">
        <w:rPr>
          <w:lang w:val="en-US"/>
        </w:rPr>
        <w:t xml:space="preserve"> </w:t>
      </w:r>
      <w:r w:rsidRPr="00621EAC">
        <w:rPr>
          <w:lang w:val="en-US"/>
        </w:rPr>
        <w:t>aspects, interaction with implementation team of The LOOP Zurich BMIP (1 page)</w:t>
      </w:r>
    </w:p>
    <w:p w14:paraId="5AD9FDE7" w14:textId="77777777" w:rsidR="00621EAC" w:rsidRDefault="00621EAC" w:rsidP="00621EAC">
      <w:pPr>
        <w:pStyle w:val="berschrift2"/>
        <w:rPr>
          <w:lang w:val="en-US"/>
        </w:rPr>
      </w:pPr>
    </w:p>
    <w:p w14:paraId="4F8ADCDC" w14:textId="77777777" w:rsidR="00621EAC" w:rsidRDefault="00621EAC" w:rsidP="00621EAC">
      <w:pPr>
        <w:pStyle w:val="berschrift2"/>
        <w:rPr>
          <w:lang w:val="en-US"/>
        </w:rPr>
      </w:pPr>
    </w:p>
    <w:p w14:paraId="21B2615D" w14:textId="58E2BFF5" w:rsidR="00621EAC" w:rsidRDefault="00621EAC" w:rsidP="00621EAC">
      <w:pPr>
        <w:pStyle w:val="berschrift2"/>
        <w:rPr>
          <w:lang w:val="en-US"/>
        </w:rPr>
      </w:pPr>
      <w:r w:rsidRPr="00621EAC">
        <w:rPr>
          <w:lang w:val="en-US"/>
        </w:rPr>
        <w:br/>
      </w:r>
      <w:r w:rsidR="001C6F88">
        <w:rPr>
          <w:lang w:val="en-US"/>
        </w:rPr>
        <w:t>8</w:t>
      </w:r>
      <w:r>
        <w:rPr>
          <w:lang w:val="en-US"/>
        </w:rPr>
        <w:t xml:space="preserve">. </w:t>
      </w:r>
      <w:r w:rsidRPr="00621EAC">
        <w:rPr>
          <w:lang w:val="en-US"/>
        </w:rPr>
        <w:t>International competition/partnership (</w:t>
      </w:r>
      <w:r w:rsidR="008B48C1">
        <w:rPr>
          <w:lang w:val="en-US"/>
        </w:rPr>
        <w:t>1</w:t>
      </w:r>
      <w:r w:rsidRPr="00621EAC">
        <w:rPr>
          <w:lang w:val="en-US"/>
        </w:rPr>
        <w:t xml:space="preserve"> page)</w:t>
      </w:r>
    </w:p>
    <w:p w14:paraId="6F140B53" w14:textId="77777777" w:rsidR="00621EAC" w:rsidRDefault="00621EAC" w:rsidP="00621EAC">
      <w:pPr>
        <w:pStyle w:val="berschrift2"/>
        <w:rPr>
          <w:lang w:val="en-US"/>
        </w:rPr>
      </w:pPr>
    </w:p>
    <w:p w14:paraId="1B0434BD" w14:textId="77777777" w:rsidR="008B48C1" w:rsidRDefault="008B48C1" w:rsidP="008B48C1">
      <w:pPr>
        <w:rPr>
          <w:lang w:val="en-US"/>
        </w:rPr>
      </w:pPr>
    </w:p>
    <w:p w14:paraId="77511C58" w14:textId="77777777" w:rsidR="008B48C1" w:rsidRDefault="008B48C1" w:rsidP="008B48C1">
      <w:pPr>
        <w:rPr>
          <w:lang w:val="en-US"/>
        </w:rPr>
      </w:pPr>
    </w:p>
    <w:p w14:paraId="67725A81" w14:textId="77777777" w:rsidR="00621EAC" w:rsidRDefault="00621EAC" w:rsidP="00621EAC">
      <w:pPr>
        <w:pStyle w:val="berschrift2"/>
        <w:rPr>
          <w:lang w:val="en-US"/>
        </w:rPr>
      </w:pPr>
    </w:p>
    <w:p w14:paraId="75C731B0" w14:textId="51E3F6A1" w:rsidR="00621EAC" w:rsidRDefault="00621EAC" w:rsidP="008B48C1">
      <w:pPr>
        <w:pStyle w:val="berschrift2"/>
        <w:numPr>
          <w:ilvl w:val="0"/>
          <w:numId w:val="19"/>
        </w:numPr>
        <w:rPr>
          <w:lang w:val="en-US"/>
        </w:rPr>
      </w:pPr>
      <w:r w:rsidRPr="00621EAC">
        <w:rPr>
          <w:lang w:val="en-US"/>
        </w:rPr>
        <w:t>References</w:t>
      </w:r>
      <w:r>
        <w:rPr>
          <w:lang w:val="en-US"/>
        </w:rPr>
        <w:t>:</w:t>
      </w:r>
    </w:p>
    <w:p w14:paraId="1FC7F712" w14:textId="77777777" w:rsidR="008B48C1" w:rsidRDefault="008B48C1" w:rsidP="008B48C1">
      <w:pPr>
        <w:rPr>
          <w:lang w:val="en-US"/>
        </w:rPr>
      </w:pPr>
    </w:p>
    <w:p w14:paraId="684E8F1B" w14:textId="77777777" w:rsidR="008B48C1" w:rsidRDefault="008B48C1" w:rsidP="008B48C1">
      <w:pPr>
        <w:rPr>
          <w:lang w:val="en-US"/>
        </w:rPr>
      </w:pPr>
    </w:p>
    <w:p w14:paraId="0BE9630E" w14:textId="77777777" w:rsidR="008B48C1" w:rsidRDefault="008B48C1" w:rsidP="008B48C1">
      <w:pPr>
        <w:rPr>
          <w:lang w:val="en-US"/>
        </w:rPr>
      </w:pPr>
    </w:p>
    <w:p w14:paraId="1A7561FA" w14:textId="77777777" w:rsidR="008B48C1" w:rsidRDefault="008B48C1" w:rsidP="008B48C1">
      <w:pPr>
        <w:rPr>
          <w:lang w:val="en-US"/>
        </w:rPr>
      </w:pPr>
    </w:p>
    <w:p w14:paraId="3E0B6C7F" w14:textId="77777777" w:rsidR="008B48C1" w:rsidRPr="008B48C1" w:rsidRDefault="008B48C1" w:rsidP="008B48C1">
      <w:pPr>
        <w:rPr>
          <w:lang w:val="en-US"/>
        </w:rPr>
      </w:pPr>
    </w:p>
    <w:p w14:paraId="7B7F5479" w14:textId="1E89E343" w:rsidR="008B48C1" w:rsidRDefault="008B48C1" w:rsidP="008B48C1">
      <w:pPr>
        <w:pStyle w:val="Listenabsatz"/>
        <w:numPr>
          <w:ilvl w:val="0"/>
          <w:numId w:val="19"/>
        </w:numPr>
        <w:rPr>
          <w:lang w:val="en-US"/>
        </w:rPr>
      </w:pPr>
      <w:r w:rsidRPr="008B48C1">
        <w:rPr>
          <w:lang w:val="en-US"/>
        </w:rPr>
        <w:t>List of potential reviewers (approx. 5)</w:t>
      </w:r>
    </w:p>
    <w:p w14:paraId="4BA88C9C" w14:textId="27EC54B1" w:rsidR="008B48C1" w:rsidRDefault="008B48C1" w:rsidP="008B48C1">
      <w:pPr>
        <w:pStyle w:val="Listenabsatz"/>
        <w:numPr>
          <w:ilvl w:val="0"/>
          <w:numId w:val="19"/>
        </w:numPr>
        <w:rPr>
          <w:lang w:val="en-US"/>
        </w:rPr>
      </w:pPr>
      <w:r>
        <w:rPr>
          <w:lang w:val="en-US"/>
        </w:rPr>
        <w:t>…</w:t>
      </w:r>
    </w:p>
    <w:p w14:paraId="4E26B6C7" w14:textId="7141C165" w:rsidR="008B48C1" w:rsidRDefault="008B48C1" w:rsidP="008B48C1">
      <w:pPr>
        <w:pStyle w:val="Listenabsatz"/>
        <w:numPr>
          <w:ilvl w:val="0"/>
          <w:numId w:val="19"/>
        </w:numPr>
        <w:rPr>
          <w:lang w:val="en-US"/>
        </w:rPr>
      </w:pPr>
      <w:r>
        <w:rPr>
          <w:lang w:val="en-US"/>
        </w:rPr>
        <w:t>…</w:t>
      </w:r>
    </w:p>
    <w:p w14:paraId="15F623F2" w14:textId="11F5A2EF" w:rsidR="008B48C1" w:rsidRDefault="008B48C1" w:rsidP="008B48C1">
      <w:pPr>
        <w:pStyle w:val="Listenabsatz"/>
        <w:numPr>
          <w:ilvl w:val="0"/>
          <w:numId w:val="19"/>
        </w:numPr>
        <w:rPr>
          <w:lang w:val="en-US"/>
        </w:rPr>
      </w:pPr>
      <w:r>
        <w:rPr>
          <w:lang w:val="en-US"/>
        </w:rPr>
        <w:t>…</w:t>
      </w:r>
    </w:p>
    <w:p w14:paraId="00FFD38D" w14:textId="49ABBBA7" w:rsidR="008B48C1" w:rsidRDefault="008B48C1" w:rsidP="008B48C1">
      <w:pPr>
        <w:pStyle w:val="Listenabsatz"/>
        <w:numPr>
          <w:ilvl w:val="0"/>
          <w:numId w:val="19"/>
        </w:numPr>
        <w:rPr>
          <w:lang w:val="en-US"/>
        </w:rPr>
      </w:pPr>
      <w:r>
        <w:rPr>
          <w:lang w:val="en-US"/>
        </w:rPr>
        <w:t>…</w:t>
      </w:r>
    </w:p>
    <w:p w14:paraId="3F0728E1" w14:textId="72B292EF" w:rsidR="008B48C1" w:rsidRPr="008B48C1" w:rsidRDefault="008B48C1" w:rsidP="008B48C1">
      <w:pPr>
        <w:pStyle w:val="Listenabsatz"/>
        <w:numPr>
          <w:ilvl w:val="0"/>
          <w:numId w:val="19"/>
        </w:numPr>
        <w:rPr>
          <w:lang w:val="en-US"/>
        </w:rPr>
      </w:pPr>
      <w:r>
        <w:rPr>
          <w:lang w:val="en-US"/>
        </w:rPr>
        <w:t>…</w:t>
      </w:r>
    </w:p>
    <w:p w14:paraId="65C2CBF6" w14:textId="0CE8DCFB" w:rsidR="00621EAC" w:rsidRDefault="00621EAC" w:rsidP="00621EAC">
      <w:pPr>
        <w:pStyle w:val="berschrift2"/>
        <w:rPr>
          <w:lang w:val="en-US"/>
        </w:rPr>
      </w:pPr>
    </w:p>
    <w:p w14:paraId="5C72419A" w14:textId="77777777" w:rsidR="00621EAC" w:rsidRPr="00621EAC" w:rsidRDefault="00621EAC" w:rsidP="00621EAC">
      <w:pPr>
        <w:rPr>
          <w:lang w:val="en-US"/>
        </w:rPr>
      </w:pPr>
    </w:p>
    <w:p w14:paraId="0BEFF4F5" w14:textId="77777777" w:rsidR="00621EAC" w:rsidRDefault="00621EAC" w:rsidP="00621EAC">
      <w:pPr>
        <w:pStyle w:val="berschrift2"/>
        <w:rPr>
          <w:lang w:val="en-US"/>
        </w:rPr>
      </w:pPr>
    </w:p>
    <w:p w14:paraId="57535322" w14:textId="3FE1D58C" w:rsidR="00621EAC" w:rsidRPr="00404F06" w:rsidRDefault="00621EAC" w:rsidP="00621EAC">
      <w:pPr>
        <w:pStyle w:val="berschrift2"/>
        <w:rPr>
          <w:b w:val="0"/>
          <w:bCs w:val="0"/>
          <w:lang w:val="en-US"/>
        </w:rPr>
      </w:pPr>
      <w:r w:rsidRPr="00621EAC">
        <w:rPr>
          <w:lang w:val="en-US"/>
        </w:rPr>
        <w:br/>
        <w:t>Appendices</w:t>
      </w:r>
      <w:r w:rsidR="008B48C1">
        <w:rPr>
          <w:lang w:val="en-US"/>
        </w:rPr>
        <w:t xml:space="preserve"> (see below)</w:t>
      </w:r>
      <w:r w:rsidRPr="00621EAC">
        <w:rPr>
          <w:lang w:val="en-US"/>
        </w:rPr>
        <w:t>:</w:t>
      </w:r>
      <w:r w:rsidRPr="00621EAC">
        <w:rPr>
          <w:lang w:val="en-US"/>
        </w:rPr>
        <w:br/>
      </w:r>
    </w:p>
    <w:p w14:paraId="1BC82385" w14:textId="2D2576C9" w:rsidR="00621EAC" w:rsidRPr="00404F06" w:rsidRDefault="00621EAC" w:rsidP="00621EAC">
      <w:pPr>
        <w:pStyle w:val="berschrift2"/>
        <w:rPr>
          <w:b w:val="0"/>
          <w:bCs w:val="0"/>
          <w:lang w:val="en-US"/>
        </w:rPr>
      </w:pPr>
      <w:r w:rsidRPr="00621EAC">
        <w:rPr>
          <w:lang w:val="en-US"/>
        </w:rPr>
        <w:t xml:space="preserve">A.1 </w:t>
      </w:r>
      <w:r w:rsidRPr="0010056A">
        <w:rPr>
          <w:lang w:val="en-US"/>
        </w:rPr>
        <w:t>Detailed budget</w:t>
      </w:r>
      <w:r w:rsidRPr="00621EAC">
        <w:rPr>
          <w:b w:val="0"/>
          <w:bCs w:val="0"/>
          <w:lang w:val="en-US"/>
        </w:rPr>
        <w:t xml:space="preserve"> including budget positions for IT-services and personnel (e.g., data</w:t>
      </w:r>
      <w:r w:rsidRPr="00621EAC">
        <w:rPr>
          <w:b w:val="0"/>
          <w:bCs w:val="0"/>
          <w:lang w:val="en-US"/>
        </w:rPr>
        <w:br/>
        <w:t>management, study conduct, sample, and data collection/acquisition).</w:t>
      </w:r>
      <w:r w:rsidRPr="00621EAC">
        <w:rPr>
          <w:b w:val="0"/>
          <w:bCs w:val="0"/>
          <w:lang w:val="en-US"/>
        </w:rPr>
        <w:br/>
      </w:r>
      <w:r w:rsidRPr="00404F06">
        <w:rPr>
          <w:b w:val="0"/>
          <w:bCs w:val="0"/>
          <w:lang w:val="en-US"/>
        </w:rPr>
        <w:t>The budget should include in-kind contributions by PI and Co-PIs and their teams (according to the</w:t>
      </w:r>
      <w:r w:rsidRPr="00404F06">
        <w:rPr>
          <w:b w:val="0"/>
          <w:bCs w:val="0"/>
          <w:lang w:val="en-US"/>
        </w:rPr>
        <w:br/>
        <w:t>template)</w:t>
      </w:r>
    </w:p>
    <w:p w14:paraId="6AC774C5" w14:textId="77777777" w:rsidR="00621EAC" w:rsidRPr="00404F06" w:rsidRDefault="00621EAC" w:rsidP="00621EAC">
      <w:pPr>
        <w:pStyle w:val="berschrift2"/>
        <w:rPr>
          <w:b w:val="0"/>
          <w:bCs w:val="0"/>
          <w:lang w:val="en-US"/>
        </w:rPr>
      </w:pPr>
    </w:p>
    <w:p w14:paraId="1B606FCB" w14:textId="41D4161C" w:rsidR="00621EAC" w:rsidRDefault="00621EAC" w:rsidP="00621EAC">
      <w:pPr>
        <w:pStyle w:val="berschrift2"/>
        <w:rPr>
          <w:b w:val="0"/>
          <w:bCs w:val="0"/>
          <w:lang w:val="en-US"/>
        </w:rPr>
      </w:pPr>
      <w:r w:rsidRPr="00FA2BA6">
        <w:rPr>
          <w:lang w:val="en-US"/>
        </w:rPr>
        <w:t xml:space="preserve">A.2 </w:t>
      </w:r>
      <w:proofErr w:type="spellStart"/>
      <w:r w:rsidRPr="00FA2BA6">
        <w:rPr>
          <w:lang w:val="en-US"/>
        </w:rPr>
        <w:t>Biosketches</w:t>
      </w:r>
      <w:proofErr w:type="spellEnd"/>
      <w:r w:rsidRPr="00FA2BA6">
        <w:rPr>
          <w:b w:val="0"/>
          <w:bCs w:val="0"/>
          <w:lang w:val="en-US"/>
        </w:rPr>
        <w:t xml:space="preserve"> and publication lists of the persons involved (PIs, sub-project leaders, potential outside</w:t>
      </w:r>
      <w:r w:rsidRPr="00FA2BA6">
        <w:rPr>
          <w:b w:val="0"/>
          <w:bCs w:val="0"/>
          <w:lang w:val="en-US"/>
        </w:rPr>
        <w:br/>
        <w:t xml:space="preserve">collaborators) (2 pages per person, </w:t>
      </w:r>
      <w:proofErr w:type="gramStart"/>
      <w:r w:rsidRPr="00FA2BA6">
        <w:rPr>
          <w:b w:val="0"/>
          <w:bCs w:val="0"/>
          <w:lang w:val="en-US"/>
        </w:rPr>
        <w:t>1 page</w:t>
      </w:r>
      <w:proofErr w:type="gramEnd"/>
      <w:r w:rsidRPr="00FA2BA6">
        <w:rPr>
          <w:b w:val="0"/>
          <w:bCs w:val="0"/>
          <w:lang w:val="en-US"/>
        </w:rPr>
        <w:t xml:space="preserve"> </w:t>
      </w:r>
      <w:proofErr w:type="spellStart"/>
      <w:r w:rsidRPr="00FA2BA6">
        <w:rPr>
          <w:b w:val="0"/>
          <w:bCs w:val="0"/>
          <w:lang w:val="en-US"/>
        </w:rPr>
        <w:t>biosketch</w:t>
      </w:r>
      <w:proofErr w:type="spellEnd"/>
      <w:r w:rsidRPr="00FA2BA6">
        <w:rPr>
          <w:b w:val="0"/>
          <w:bCs w:val="0"/>
          <w:lang w:val="en-US"/>
        </w:rPr>
        <w:t xml:space="preserve"> + 1 page with 5 most important publications of the</w:t>
      </w:r>
      <w:r w:rsidRPr="00FA2BA6">
        <w:rPr>
          <w:b w:val="0"/>
          <w:bCs w:val="0"/>
          <w:lang w:val="en-US"/>
        </w:rPr>
        <w:br/>
        <w:t>last 10 years related to project and a URL to a complete publication list (ORCID, Scholar, Scopus, ZORA,</w:t>
      </w:r>
      <w:r w:rsidRPr="00FA2BA6">
        <w:rPr>
          <w:b w:val="0"/>
          <w:bCs w:val="0"/>
          <w:lang w:val="en-US"/>
        </w:rPr>
        <w:br/>
        <w:t>etc.))</w:t>
      </w:r>
      <w:r w:rsidRPr="00FA2BA6">
        <w:rPr>
          <w:b w:val="0"/>
          <w:bCs w:val="0"/>
          <w:lang w:val="en-US"/>
        </w:rPr>
        <w:br/>
      </w:r>
    </w:p>
    <w:p w14:paraId="41DF2DD7" w14:textId="77777777" w:rsidR="00A57567" w:rsidRDefault="00621EAC" w:rsidP="00621EAC">
      <w:pPr>
        <w:pStyle w:val="berschrift2"/>
        <w:rPr>
          <w:b w:val="0"/>
          <w:bCs w:val="0"/>
          <w:lang w:val="en-US"/>
        </w:rPr>
      </w:pPr>
      <w:r w:rsidRPr="00621EAC">
        <w:rPr>
          <w:lang w:val="en-US"/>
        </w:rPr>
        <w:t>A.3 Support letter(s)</w:t>
      </w:r>
      <w:r w:rsidRPr="00621EAC">
        <w:rPr>
          <w:b w:val="0"/>
          <w:bCs w:val="0"/>
          <w:lang w:val="en-US"/>
        </w:rPr>
        <w:t xml:space="preserve"> by external collaborators: If external collaborations are essential for the project, the</w:t>
      </w:r>
      <w:r w:rsidRPr="00621EAC">
        <w:rPr>
          <w:b w:val="0"/>
          <w:bCs w:val="0"/>
          <w:lang w:val="en-US"/>
        </w:rPr>
        <w:br/>
        <w:t xml:space="preserve">application must include a letter by the external project partner stating her/his commitment </w:t>
      </w:r>
      <w:proofErr w:type="gramStart"/>
      <w:r w:rsidRPr="00621EAC">
        <w:rPr>
          <w:b w:val="0"/>
          <w:bCs w:val="0"/>
          <w:lang w:val="en-US"/>
        </w:rPr>
        <w:t>for</w:t>
      </w:r>
      <w:proofErr w:type="gramEnd"/>
      <w:r w:rsidRPr="00621EAC">
        <w:rPr>
          <w:b w:val="0"/>
          <w:bCs w:val="0"/>
          <w:lang w:val="en-US"/>
        </w:rPr>
        <w:t xml:space="preserve"> the</w:t>
      </w:r>
      <w:r>
        <w:rPr>
          <w:lang w:val="en-US"/>
        </w:rPr>
        <w:t xml:space="preserve"> </w:t>
      </w:r>
      <w:r w:rsidRPr="00621EAC">
        <w:rPr>
          <w:b w:val="0"/>
          <w:bCs w:val="0"/>
          <w:lang w:val="en-US"/>
        </w:rPr>
        <w:t>project.</w:t>
      </w:r>
    </w:p>
    <w:p w14:paraId="3D01FB22" w14:textId="3E6D4EF0" w:rsidR="00A57567" w:rsidRDefault="00A57567" w:rsidP="00621EAC">
      <w:pPr>
        <w:pStyle w:val="berschrift2"/>
        <w:rPr>
          <w:b w:val="0"/>
          <w:bCs w:val="0"/>
          <w:lang w:val="en-US"/>
        </w:rPr>
      </w:pPr>
    </w:p>
    <w:p w14:paraId="027A1174" w14:textId="4CA32C72" w:rsidR="00A57567" w:rsidRPr="00A57567" w:rsidRDefault="00A57567" w:rsidP="00A57567">
      <w:pPr>
        <w:pStyle w:val="berschrift3"/>
        <w:rPr>
          <w:lang w:val="en-US"/>
        </w:rPr>
      </w:pPr>
      <w:r w:rsidRPr="00621EAC">
        <w:rPr>
          <w:lang w:val="en-US"/>
        </w:rPr>
        <w:t>A.4 Data Management Plan</w:t>
      </w:r>
      <w:r>
        <w:rPr>
          <w:lang w:val="en-US"/>
        </w:rPr>
        <w:t xml:space="preserve"> (DMP) </w:t>
      </w:r>
      <w:r w:rsidRPr="00A57567">
        <w:rPr>
          <w:b w:val="0"/>
          <w:bCs w:val="0"/>
          <w:lang w:val="en-US"/>
        </w:rPr>
        <w:t xml:space="preserve">please </w:t>
      </w:r>
      <w:r>
        <w:rPr>
          <w:b w:val="0"/>
          <w:bCs w:val="0"/>
          <w:lang w:val="en-US"/>
        </w:rPr>
        <w:t>find guidelines/instruction on the last page</w:t>
      </w:r>
    </w:p>
    <w:p w14:paraId="3F8D3F59" w14:textId="29EE7B6E" w:rsidR="00621EAC" w:rsidRDefault="00621EAC" w:rsidP="00621EAC">
      <w:pPr>
        <w:pStyle w:val="berschrift2"/>
        <w:rPr>
          <w:b w:val="0"/>
          <w:bCs w:val="0"/>
          <w:lang w:val="en-US"/>
        </w:rPr>
      </w:pPr>
      <w:r w:rsidRPr="00621EAC">
        <w:rPr>
          <w:b w:val="0"/>
          <w:bCs w:val="0"/>
          <w:lang w:val="en-US"/>
        </w:rPr>
        <w:br/>
      </w:r>
    </w:p>
    <w:p w14:paraId="29634DE7" w14:textId="77777777" w:rsidR="00A57567" w:rsidRDefault="00A57567" w:rsidP="00621EAC">
      <w:pPr>
        <w:pStyle w:val="berschrift2"/>
        <w:rPr>
          <w:lang w:val="en-US"/>
        </w:rPr>
        <w:sectPr w:rsidR="00A57567" w:rsidSect="008D427D">
          <w:headerReference w:type="default" r:id="rId12"/>
          <w:headerReference w:type="first" r:id="rId13"/>
          <w:footerReference w:type="first" r:id="rId14"/>
          <w:pgSz w:w="11906" w:h="16838" w:code="9"/>
          <w:pgMar w:top="1418" w:right="1134" w:bottom="993" w:left="1418" w:header="567" w:footer="218" w:gutter="0"/>
          <w:pgNumType w:start="2"/>
          <w:cols w:space="708"/>
          <w:titlePg/>
          <w:docGrid w:linePitch="360"/>
        </w:sectPr>
      </w:pPr>
    </w:p>
    <w:p w14:paraId="07175A07" w14:textId="3CBE84F0" w:rsidR="00621EAC" w:rsidRDefault="00621EAC" w:rsidP="00621EAC">
      <w:pPr>
        <w:pStyle w:val="berschrift2"/>
        <w:rPr>
          <w:lang w:val="en-US"/>
        </w:rPr>
      </w:pPr>
    </w:p>
    <w:p w14:paraId="71A4D0AB" w14:textId="00E6EDE7" w:rsidR="00A57567" w:rsidRPr="00A57567" w:rsidRDefault="00A57567" w:rsidP="00A57567">
      <w:pPr>
        <w:rPr>
          <w:b/>
          <w:bCs/>
          <w:lang w:val="en-US" w:eastAsia="en-US"/>
        </w:rPr>
      </w:pPr>
      <w:r w:rsidRPr="00A57567">
        <w:rPr>
          <w:b/>
          <w:bCs/>
          <w:lang w:val="en-US" w:eastAsia="en-US"/>
        </w:rPr>
        <w:t>A1.</w:t>
      </w:r>
      <w:r w:rsidR="0010056A">
        <w:rPr>
          <w:b/>
          <w:bCs/>
          <w:lang w:val="en-US" w:eastAsia="en-US"/>
        </w:rPr>
        <w:t xml:space="preserve"> Detailed </w:t>
      </w:r>
      <w:r w:rsidRPr="00A57567">
        <w:rPr>
          <w:b/>
          <w:bCs/>
          <w:lang w:val="en-US" w:eastAsia="en-US"/>
        </w:rPr>
        <w:t>Budget</w:t>
      </w:r>
    </w:p>
    <w:p w14:paraId="5AE622C3" w14:textId="77777777" w:rsidR="00A57567" w:rsidRPr="00A57567" w:rsidRDefault="00A57567" w:rsidP="00A57567">
      <w:pPr>
        <w:spacing w:line="240" w:lineRule="auto"/>
        <w:jc w:val="both"/>
        <w:rPr>
          <w:rFonts w:ascii="Calibri" w:eastAsia="Franklin Gothic Book" w:hAnsi="Calibri" w:cs="Calibri"/>
          <w:szCs w:val="24"/>
          <w:lang w:val="en-US" w:eastAsia="en-US"/>
        </w:rPr>
      </w:pPr>
    </w:p>
    <w:p w14:paraId="49D06962" w14:textId="77777777" w:rsidR="00A57567" w:rsidRPr="00A57567" w:rsidRDefault="00A57567" w:rsidP="00A57567">
      <w:pPr>
        <w:numPr>
          <w:ilvl w:val="0"/>
          <w:numId w:val="18"/>
        </w:numPr>
        <w:spacing w:line="240" w:lineRule="auto"/>
        <w:contextualSpacing/>
        <w:jc w:val="both"/>
        <w:rPr>
          <w:rFonts w:ascii="Calibri" w:eastAsia="Franklin Gothic Book" w:hAnsi="Calibri" w:cs="Calibri"/>
          <w:szCs w:val="24"/>
          <w:lang w:val="en-US" w:eastAsia="en-US"/>
        </w:rPr>
      </w:pPr>
      <w:r w:rsidRPr="00A57567">
        <w:rPr>
          <w:rFonts w:ascii="Calibri" w:eastAsia="Franklin Gothic Book" w:hAnsi="Calibri" w:cs="Calibri"/>
          <w:szCs w:val="24"/>
          <w:lang w:val="en-US" w:eastAsia="en-US"/>
        </w:rPr>
        <w:t xml:space="preserve">Individual budget for the overall duration of the project </w:t>
      </w:r>
      <w:r w:rsidRPr="00A57567">
        <w:rPr>
          <w:rFonts w:ascii="Calibri" w:eastAsia="Franklin Gothic Book" w:hAnsi="Calibri" w:cs="Calibri"/>
          <w:i/>
          <w:iCs/>
          <w:szCs w:val="24"/>
          <w:lang w:val="en-US" w:eastAsia="en-US"/>
        </w:rPr>
        <w:t>[no own salaries for applicants possible!]</w:t>
      </w:r>
    </w:p>
    <w:p w14:paraId="5B67A692" w14:textId="77777777" w:rsidR="00A57567" w:rsidRPr="00A57567" w:rsidRDefault="00A57567" w:rsidP="00A57567">
      <w:pPr>
        <w:spacing w:line="240" w:lineRule="auto"/>
        <w:ind w:left="720"/>
        <w:contextualSpacing/>
        <w:jc w:val="both"/>
        <w:rPr>
          <w:rFonts w:ascii="Calibri" w:eastAsia="Franklin Gothic Book" w:hAnsi="Calibri" w:cs="Calibri"/>
          <w:szCs w:val="24"/>
          <w:lang w:val="en-US" w:eastAsia="en-US"/>
        </w:rPr>
      </w:pPr>
    </w:p>
    <w:tbl>
      <w:tblPr>
        <w:tblStyle w:val="Tabellenraster1"/>
        <w:tblW w:w="0" w:type="auto"/>
        <w:tblLook w:val="04A0" w:firstRow="1" w:lastRow="0" w:firstColumn="1" w:lastColumn="0" w:noHBand="0" w:noVBand="1"/>
      </w:tblPr>
      <w:tblGrid>
        <w:gridCol w:w="2379"/>
        <w:gridCol w:w="1585"/>
        <w:gridCol w:w="1701"/>
        <w:gridCol w:w="1701"/>
        <w:gridCol w:w="1843"/>
        <w:gridCol w:w="1843"/>
        <w:gridCol w:w="1843"/>
      </w:tblGrid>
      <w:tr w:rsidR="00A57567" w:rsidRPr="001C6F88" w14:paraId="52EF89F3" w14:textId="77777777" w:rsidTr="00A57567">
        <w:tc>
          <w:tcPr>
            <w:tcW w:w="2379" w:type="dxa"/>
            <w:shd w:val="clear" w:color="auto" w:fill="F2F2F2"/>
          </w:tcPr>
          <w:p w14:paraId="326E244E" w14:textId="77777777" w:rsidR="00A57567" w:rsidRPr="00A57567" w:rsidRDefault="00A57567" w:rsidP="00A57567">
            <w:pPr>
              <w:widowControl w:val="0"/>
              <w:autoSpaceDE w:val="0"/>
              <w:autoSpaceDN w:val="0"/>
              <w:adjustRightInd w:val="0"/>
              <w:spacing w:line="240" w:lineRule="auto"/>
              <w:rPr>
                <w:rFonts w:ascii="Calibri" w:hAnsi="Calibri" w:cs="Calibri"/>
                <w:b/>
                <w:bCs/>
                <w:color w:val="000000"/>
                <w:sz w:val="23"/>
                <w:szCs w:val="23"/>
                <w:lang w:val="en-US" w:eastAsia="en-US"/>
              </w:rPr>
            </w:pPr>
            <w:r w:rsidRPr="00A57567">
              <w:rPr>
                <w:rFonts w:ascii="Calibri" w:hAnsi="Calibri" w:cs="Calibri"/>
                <w:b/>
                <w:bCs/>
                <w:color w:val="000000"/>
                <w:sz w:val="23"/>
                <w:szCs w:val="23"/>
                <w:lang w:val="en-US" w:eastAsia="en-US"/>
              </w:rPr>
              <w:t xml:space="preserve">Cost category </w:t>
            </w:r>
          </w:p>
          <w:p w14:paraId="46738214"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w:t>
            </w:r>
            <w:proofErr w:type="spellStart"/>
            <w:r w:rsidRPr="00A57567">
              <w:rPr>
                <w:rFonts w:ascii="Calibri" w:hAnsi="Calibri" w:cs="Calibri"/>
                <w:lang w:val="en-US" w:eastAsia="en-US"/>
              </w:rPr>
              <w:t>kCHF</w:t>
            </w:r>
            <w:proofErr w:type="spellEnd"/>
            <w:r w:rsidRPr="00A57567">
              <w:rPr>
                <w:rFonts w:ascii="Calibri" w:hAnsi="Calibri" w:cs="Calibri"/>
                <w:lang w:val="en-US" w:eastAsia="en-US"/>
              </w:rPr>
              <w:t>]</w:t>
            </w:r>
          </w:p>
        </w:tc>
        <w:tc>
          <w:tcPr>
            <w:tcW w:w="1585" w:type="dxa"/>
            <w:shd w:val="clear" w:color="auto" w:fill="F2F2F2"/>
          </w:tcPr>
          <w:p w14:paraId="58520684"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1</w:t>
            </w:r>
          </w:p>
          <w:p w14:paraId="5DD0DA35"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 xml:space="preserve">Name: </w:t>
            </w:r>
          </w:p>
        </w:tc>
        <w:tc>
          <w:tcPr>
            <w:tcW w:w="1701" w:type="dxa"/>
            <w:shd w:val="clear" w:color="auto" w:fill="F2F2F2"/>
          </w:tcPr>
          <w:p w14:paraId="304FFE71"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2</w:t>
            </w:r>
          </w:p>
          <w:p w14:paraId="07E11111"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tc>
        <w:tc>
          <w:tcPr>
            <w:tcW w:w="1701" w:type="dxa"/>
            <w:shd w:val="clear" w:color="auto" w:fill="F2F2F2"/>
          </w:tcPr>
          <w:p w14:paraId="60586EBF"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3</w:t>
            </w:r>
          </w:p>
          <w:p w14:paraId="3B9D90B8"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tc>
        <w:tc>
          <w:tcPr>
            <w:tcW w:w="1843" w:type="dxa"/>
            <w:shd w:val="clear" w:color="auto" w:fill="F2F2F2"/>
          </w:tcPr>
          <w:p w14:paraId="26C5BBEF"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4</w:t>
            </w:r>
          </w:p>
          <w:p w14:paraId="0AC7988B"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tc>
        <w:tc>
          <w:tcPr>
            <w:tcW w:w="1843" w:type="dxa"/>
            <w:shd w:val="clear" w:color="auto" w:fill="F2F2F2"/>
          </w:tcPr>
          <w:p w14:paraId="2633C25F"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w:t>
            </w:r>
          </w:p>
          <w:p w14:paraId="2AB480FE"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tc>
        <w:tc>
          <w:tcPr>
            <w:tcW w:w="1843" w:type="dxa"/>
            <w:shd w:val="clear" w:color="auto" w:fill="F2F2F2"/>
          </w:tcPr>
          <w:p w14:paraId="69C558E0" w14:textId="77777777" w:rsidR="00A57567" w:rsidRPr="00A57567" w:rsidRDefault="00A57567" w:rsidP="00A57567">
            <w:pPr>
              <w:spacing w:line="240" w:lineRule="auto"/>
              <w:rPr>
                <w:rFonts w:ascii="Calibri" w:hAnsi="Calibri" w:cs="Calibri"/>
                <w:lang w:val="en-US" w:eastAsia="en-US"/>
              </w:rPr>
            </w:pPr>
            <w:r w:rsidRPr="00A57567">
              <w:rPr>
                <w:rFonts w:ascii="Calibri" w:hAnsi="Calibri" w:cs="Calibri"/>
                <w:lang w:val="en-US" w:eastAsia="en-US"/>
              </w:rPr>
              <w:t>[please extend the table if applicable]</w:t>
            </w:r>
          </w:p>
        </w:tc>
      </w:tr>
      <w:tr w:rsidR="00A57567" w:rsidRPr="000915E7" w14:paraId="01B31584" w14:textId="77777777" w:rsidTr="00456861">
        <w:tc>
          <w:tcPr>
            <w:tcW w:w="2379" w:type="dxa"/>
          </w:tcPr>
          <w:p w14:paraId="4A8C23CA" w14:textId="77777777" w:rsidR="00A57567" w:rsidRPr="00A57567" w:rsidRDefault="00A57567" w:rsidP="00A57567">
            <w:pPr>
              <w:widowControl w:val="0"/>
              <w:autoSpaceDE w:val="0"/>
              <w:autoSpaceDN w:val="0"/>
              <w:adjustRightInd w:val="0"/>
              <w:spacing w:line="240" w:lineRule="auto"/>
              <w:rPr>
                <w:rFonts w:ascii="Calibri" w:hAnsi="Calibri" w:cs="Calibri"/>
                <w:color w:val="000000"/>
                <w:sz w:val="18"/>
                <w:szCs w:val="18"/>
                <w:lang w:val="en-US" w:eastAsia="en-US"/>
              </w:rPr>
            </w:pPr>
            <w:r w:rsidRPr="00A57567">
              <w:rPr>
                <w:rFonts w:ascii="Calibri" w:hAnsi="Calibri" w:cs="Calibri"/>
                <w:b/>
                <w:bCs/>
                <w:color w:val="000000"/>
                <w:sz w:val="18"/>
                <w:szCs w:val="18"/>
                <w:lang w:val="en-US" w:eastAsia="en-US"/>
              </w:rPr>
              <w:t xml:space="preserve">Staff costs </w:t>
            </w:r>
          </w:p>
          <w:p w14:paraId="7D45E787" w14:textId="77777777" w:rsidR="00A57567" w:rsidRPr="00A57567" w:rsidRDefault="00A57567" w:rsidP="00A57567">
            <w:pPr>
              <w:widowControl w:val="0"/>
              <w:autoSpaceDE w:val="0"/>
              <w:autoSpaceDN w:val="0"/>
              <w:adjustRightInd w:val="0"/>
              <w:spacing w:line="240" w:lineRule="auto"/>
              <w:rPr>
                <w:rFonts w:ascii="Calibri" w:hAnsi="Calibri" w:cs="Calibri"/>
                <w:color w:val="000000"/>
                <w:sz w:val="18"/>
                <w:szCs w:val="18"/>
                <w:lang w:val="en-US" w:eastAsia="en-US"/>
              </w:rPr>
            </w:pPr>
            <w:r w:rsidRPr="00A57567">
              <w:rPr>
                <w:rFonts w:ascii="Calibri" w:hAnsi="Calibri" w:cs="Calibri"/>
                <w:color w:val="000000"/>
                <w:sz w:val="18"/>
                <w:szCs w:val="18"/>
                <w:lang w:val="en-US" w:eastAsia="en-US"/>
              </w:rPr>
              <w:t xml:space="preserve">PhD students </w:t>
            </w:r>
          </w:p>
          <w:p w14:paraId="7DD01C80" w14:textId="77777777" w:rsidR="00A57567" w:rsidRPr="00A57567" w:rsidRDefault="00A57567" w:rsidP="00A57567">
            <w:pPr>
              <w:widowControl w:val="0"/>
              <w:autoSpaceDE w:val="0"/>
              <w:autoSpaceDN w:val="0"/>
              <w:adjustRightInd w:val="0"/>
              <w:spacing w:line="240" w:lineRule="auto"/>
              <w:rPr>
                <w:rFonts w:ascii="Calibri" w:hAnsi="Calibri" w:cs="Calibri"/>
                <w:color w:val="000000"/>
                <w:sz w:val="18"/>
                <w:szCs w:val="18"/>
                <w:lang w:val="en-US" w:eastAsia="en-US"/>
              </w:rPr>
            </w:pPr>
            <w:r w:rsidRPr="00A57567">
              <w:rPr>
                <w:rFonts w:ascii="Calibri" w:hAnsi="Calibri" w:cs="Calibri"/>
                <w:color w:val="000000"/>
                <w:sz w:val="18"/>
                <w:szCs w:val="18"/>
                <w:lang w:val="en-US" w:eastAsia="en-US"/>
              </w:rPr>
              <w:t xml:space="preserve">Research Technician </w:t>
            </w:r>
          </w:p>
          <w:p w14:paraId="33E26172" w14:textId="77777777" w:rsidR="00A57567" w:rsidRPr="00A57567" w:rsidRDefault="00A57567" w:rsidP="00A57567">
            <w:pPr>
              <w:widowControl w:val="0"/>
              <w:autoSpaceDE w:val="0"/>
              <w:autoSpaceDN w:val="0"/>
              <w:adjustRightInd w:val="0"/>
              <w:spacing w:line="240" w:lineRule="auto"/>
              <w:rPr>
                <w:rFonts w:ascii="Calibri" w:hAnsi="Calibri" w:cs="Calibri"/>
                <w:color w:val="000000"/>
                <w:sz w:val="18"/>
                <w:szCs w:val="18"/>
                <w:lang w:val="en-US" w:eastAsia="en-US"/>
              </w:rPr>
            </w:pPr>
            <w:r w:rsidRPr="00A57567">
              <w:rPr>
                <w:rFonts w:ascii="Calibri" w:hAnsi="Calibri" w:cs="Calibri"/>
                <w:color w:val="000000"/>
                <w:sz w:val="18"/>
                <w:szCs w:val="18"/>
                <w:lang w:val="en-US" w:eastAsia="en-US"/>
              </w:rPr>
              <w:t xml:space="preserve">Project / data manager </w:t>
            </w:r>
          </w:p>
          <w:p w14:paraId="0EC13180" w14:textId="77777777" w:rsidR="00A57567" w:rsidRPr="00A57567" w:rsidRDefault="00A57567" w:rsidP="00A57567">
            <w:pPr>
              <w:widowControl w:val="0"/>
              <w:autoSpaceDE w:val="0"/>
              <w:autoSpaceDN w:val="0"/>
              <w:adjustRightInd w:val="0"/>
              <w:spacing w:line="240" w:lineRule="auto"/>
              <w:rPr>
                <w:rFonts w:ascii="Calibri" w:hAnsi="Calibri" w:cs="Calibri"/>
                <w:color w:val="000000"/>
                <w:sz w:val="18"/>
                <w:szCs w:val="18"/>
                <w:lang w:val="en-US" w:eastAsia="en-US"/>
              </w:rPr>
            </w:pPr>
            <w:r w:rsidRPr="00A57567">
              <w:rPr>
                <w:rFonts w:ascii="Calibri" w:hAnsi="Calibri" w:cs="Calibri"/>
                <w:color w:val="000000"/>
                <w:sz w:val="18"/>
                <w:szCs w:val="18"/>
                <w:lang w:val="en-US" w:eastAsia="en-US"/>
              </w:rPr>
              <w:t xml:space="preserve">Postdoctoral fellow </w:t>
            </w:r>
          </w:p>
          <w:p w14:paraId="2494C23C" w14:textId="77777777" w:rsidR="00A57567" w:rsidRPr="00A57567" w:rsidRDefault="00A57567" w:rsidP="00A57567">
            <w:pPr>
              <w:spacing w:line="240" w:lineRule="auto"/>
              <w:jc w:val="both"/>
              <w:rPr>
                <w:rFonts w:ascii="Calibri" w:hAnsi="Calibri" w:cs="Calibri"/>
                <w:lang w:val="en-US" w:eastAsia="en-US"/>
              </w:rPr>
            </w:pPr>
            <w:proofErr w:type="spellStart"/>
            <w:proofErr w:type="gramStart"/>
            <w:r w:rsidRPr="00A57567">
              <w:rPr>
                <w:rFonts w:ascii="Calibri" w:hAnsi="Calibri" w:cs="Calibri"/>
                <w:lang w:val="en-US" w:eastAsia="en-US"/>
              </w:rPr>
              <w:t>N.</w:t>
            </w:r>
            <w:proofErr w:type="gramEnd"/>
            <w:r w:rsidRPr="00A57567">
              <w:rPr>
                <w:rFonts w:ascii="Calibri" w:hAnsi="Calibri" w:cs="Calibri"/>
                <w:lang w:val="en-US" w:eastAsia="en-US"/>
              </w:rPr>
              <w:t>n.</w:t>
            </w:r>
            <w:proofErr w:type="spellEnd"/>
            <w:r w:rsidRPr="00A57567">
              <w:rPr>
                <w:rFonts w:ascii="Calibri" w:hAnsi="Calibri" w:cs="Calibri"/>
                <w:lang w:val="en-US" w:eastAsia="en-US"/>
              </w:rPr>
              <w:t xml:space="preserve"> </w:t>
            </w:r>
          </w:p>
          <w:p w14:paraId="79EC3D41" w14:textId="77777777" w:rsidR="00A57567" w:rsidRPr="00A57567" w:rsidRDefault="00A57567" w:rsidP="00A57567">
            <w:pPr>
              <w:spacing w:line="240" w:lineRule="auto"/>
              <w:jc w:val="both"/>
              <w:rPr>
                <w:rFonts w:ascii="Calibri" w:hAnsi="Calibri" w:cs="Calibri"/>
                <w:lang w:val="en-US" w:eastAsia="en-US"/>
              </w:rPr>
            </w:pPr>
          </w:p>
          <w:p w14:paraId="76F6CF0F" w14:textId="77777777" w:rsidR="00A57567" w:rsidRPr="00A57567" w:rsidRDefault="00A57567" w:rsidP="00A57567">
            <w:pPr>
              <w:spacing w:line="240" w:lineRule="auto"/>
              <w:jc w:val="both"/>
              <w:rPr>
                <w:rFonts w:ascii="Calibri" w:hAnsi="Calibri" w:cs="Calibri"/>
                <w:lang w:val="en-US" w:eastAsia="en-US"/>
              </w:rPr>
            </w:pPr>
          </w:p>
        </w:tc>
        <w:tc>
          <w:tcPr>
            <w:tcW w:w="1585" w:type="dxa"/>
          </w:tcPr>
          <w:p w14:paraId="75727ABE"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43DBB473"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5EA66921"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311C1086"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1CB2AFFC"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0E161F15"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36667E59" w14:textId="77777777" w:rsidTr="00456861">
        <w:tc>
          <w:tcPr>
            <w:tcW w:w="2379" w:type="dxa"/>
          </w:tcPr>
          <w:p w14:paraId="4E4D14DC" w14:textId="77777777" w:rsidR="00A57567" w:rsidRPr="00A57567" w:rsidRDefault="00A57567" w:rsidP="00A57567">
            <w:pPr>
              <w:widowControl w:val="0"/>
              <w:autoSpaceDE w:val="0"/>
              <w:autoSpaceDN w:val="0"/>
              <w:adjustRightInd w:val="0"/>
              <w:spacing w:line="240" w:lineRule="auto"/>
              <w:rPr>
                <w:rFonts w:ascii="Calibri" w:hAnsi="Calibri" w:cs="Calibri"/>
                <w:color w:val="000000"/>
                <w:sz w:val="18"/>
                <w:szCs w:val="18"/>
                <w:lang w:val="en-US" w:eastAsia="en-US"/>
              </w:rPr>
            </w:pPr>
            <w:r w:rsidRPr="00A57567">
              <w:rPr>
                <w:rFonts w:ascii="Calibri" w:hAnsi="Calibri" w:cs="Calibri"/>
                <w:b/>
                <w:bCs/>
                <w:color w:val="000000"/>
                <w:sz w:val="18"/>
                <w:szCs w:val="18"/>
                <w:lang w:val="en-US" w:eastAsia="en-US"/>
              </w:rPr>
              <w:t>Consumables, software, licenses</w:t>
            </w:r>
          </w:p>
          <w:p w14:paraId="7E2626B2" w14:textId="77777777" w:rsidR="00A57567" w:rsidRPr="00A57567" w:rsidRDefault="00A57567" w:rsidP="00A57567">
            <w:pPr>
              <w:spacing w:line="240" w:lineRule="auto"/>
              <w:jc w:val="both"/>
              <w:rPr>
                <w:rFonts w:ascii="Calibri" w:hAnsi="Calibri" w:cs="Calibri"/>
                <w:lang w:val="en-US" w:eastAsia="en-US"/>
              </w:rPr>
            </w:pPr>
          </w:p>
        </w:tc>
        <w:tc>
          <w:tcPr>
            <w:tcW w:w="1585" w:type="dxa"/>
          </w:tcPr>
          <w:p w14:paraId="18A7654A"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68E58DA4"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4977AA8A"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0ED6416F"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4C98F5DF"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231D4ED8"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3C7497FD" w14:textId="77777777" w:rsidTr="00456861">
        <w:tc>
          <w:tcPr>
            <w:tcW w:w="2379" w:type="dxa"/>
          </w:tcPr>
          <w:p w14:paraId="1509F9EC" w14:textId="77777777" w:rsidR="00A57567" w:rsidRPr="00A57567" w:rsidRDefault="00A57567" w:rsidP="00A57567">
            <w:pPr>
              <w:widowControl w:val="0"/>
              <w:autoSpaceDE w:val="0"/>
              <w:autoSpaceDN w:val="0"/>
              <w:adjustRightInd w:val="0"/>
              <w:spacing w:line="240" w:lineRule="auto"/>
              <w:rPr>
                <w:rFonts w:ascii="Calibri" w:hAnsi="Calibri" w:cs="Calibri"/>
                <w:color w:val="000000"/>
                <w:sz w:val="18"/>
                <w:szCs w:val="18"/>
                <w:lang w:val="en-US" w:eastAsia="en-US"/>
              </w:rPr>
            </w:pPr>
            <w:r w:rsidRPr="00A57567">
              <w:rPr>
                <w:rFonts w:ascii="Calibri" w:hAnsi="Calibri" w:cs="Calibri"/>
                <w:b/>
                <w:bCs/>
                <w:color w:val="000000"/>
                <w:sz w:val="18"/>
                <w:szCs w:val="18"/>
                <w:lang w:val="en-US" w:eastAsia="en-US"/>
              </w:rPr>
              <w:t xml:space="preserve">Costs of enduring value </w:t>
            </w:r>
          </w:p>
          <w:p w14:paraId="3AC58131" w14:textId="77777777" w:rsidR="00A57567" w:rsidRPr="00A57567" w:rsidRDefault="00A57567" w:rsidP="00A57567">
            <w:pPr>
              <w:spacing w:line="240" w:lineRule="auto"/>
              <w:jc w:val="both"/>
              <w:rPr>
                <w:rFonts w:ascii="Calibri" w:hAnsi="Calibri" w:cs="Calibri"/>
                <w:lang w:val="en-US" w:eastAsia="en-US"/>
              </w:rPr>
            </w:pPr>
          </w:p>
        </w:tc>
        <w:tc>
          <w:tcPr>
            <w:tcW w:w="1585" w:type="dxa"/>
          </w:tcPr>
          <w:p w14:paraId="45F9FFF4"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22DD149A"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166C0D13"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4A3E3D10"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50B95A44"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71C8B92B"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009D53E5" w14:textId="77777777" w:rsidTr="00456861">
        <w:tc>
          <w:tcPr>
            <w:tcW w:w="2379" w:type="dxa"/>
          </w:tcPr>
          <w:p w14:paraId="5FF79801" w14:textId="77777777" w:rsidR="00A57567" w:rsidRPr="00A57567" w:rsidRDefault="00A57567" w:rsidP="00A57567">
            <w:pPr>
              <w:widowControl w:val="0"/>
              <w:autoSpaceDE w:val="0"/>
              <w:autoSpaceDN w:val="0"/>
              <w:adjustRightInd w:val="0"/>
              <w:spacing w:line="240" w:lineRule="auto"/>
              <w:rPr>
                <w:rFonts w:ascii="Calibri" w:hAnsi="Calibri" w:cs="Calibri"/>
                <w:b/>
                <w:bCs/>
                <w:color w:val="000000"/>
                <w:sz w:val="18"/>
                <w:szCs w:val="18"/>
                <w:lang w:val="en-US" w:eastAsia="en-US"/>
              </w:rPr>
            </w:pPr>
            <w:r w:rsidRPr="00A57567">
              <w:rPr>
                <w:rFonts w:ascii="Calibri" w:hAnsi="Calibri" w:cs="Calibri"/>
                <w:b/>
                <w:bCs/>
                <w:color w:val="000000"/>
                <w:sz w:val="18"/>
                <w:szCs w:val="18"/>
                <w:lang w:val="en-US" w:eastAsia="en-US"/>
              </w:rPr>
              <w:t xml:space="preserve">Travel Costs </w:t>
            </w:r>
          </w:p>
          <w:p w14:paraId="388F4910" w14:textId="77777777" w:rsidR="00A57567" w:rsidRPr="00A57567" w:rsidRDefault="00A57567" w:rsidP="00A57567">
            <w:pPr>
              <w:spacing w:line="240" w:lineRule="auto"/>
              <w:jc w:val="both"/>
              <w:rPr>
                <w:rFonts w:ascii="Calibri" w:hAnsi="Calibri" w:cs="Calibri"/>
                <w:lang w:val="en-US" w:eastAsia="en-US"/>
              </w:rPr>
            </w:pPr>
          </w:p>
        </w:tc>
        <w:tc>
          <w:tcPr>
            <w:tcW w:w="1585" w:type="dxa"/>
          </w:tcPr>
          <w:p w14:paraId="6BF2B776"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5975231A"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7DD07262"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40C126EB"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4CFECF06"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66590839"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7E4E11EB" w14:textId="77777777" w:rsidTr="00456861">
        <w:tc>
          <w:tcPr>
            <w:tcW w:w="2379" w:type="dxa"/>
          </w:tcPr>
          <w:p w14:paraId="2EA81BDC" w14:textId="77777777" w:rsidR="00A57567" w:rsidRPr="00A57567" w:rsidRDefault="00A57567" w:rsidP="00A57567">
            <w:pPr>
              <w:widowControl w:val="0"/>
              <w:autoSpaceDE w:val="0"/>
              <w:autoSpaceDN w:val="0"/>
              <w:adjustRightInd w:val="0"/>
              <w:spacing w:line="240" w:lineRule="auto"/>
              <w:rPr>
                <w:rFonts w:ascii="Calibri" w:hAnsi="Calibri" w:cs="Calibri"/>
                <w:b/>
                <w:bCs/>
                <w:color w:val="000000"/>
                <w:sz w:val="18"/>
                <w:szCs w:val="18"/>
                <w:lang w:val="en-US" w:eastAsia="en-US"/>
              </w:rPr>
            </w:pPr>
            <w:r w:rsidRPr="00A57567">
              <w:rPr>
                <w:rFonts w:ascii="Calibri" w:hAnsi="Calibri" w:cs="Calibri"/>
                <w:b/>
                <w:bCs/>
                <w:color w:val="000000"/>
                <w:sz w:val="18"/>
                <w:szCs w:val="18"/>
                <w:lang w:val="en-US" w:eastAsia="en-US"/>
              </w:rPr>
              <w:t xml:space="preserve">Costs for Collaborators </w:t>
            </w:r>
          </w:p>
          <w:p w14:paraId="02418C16" w14:textId="77777777" w:rsidR="00A57567" w:rsidRPr="00A57567" w:rsidRDefault="00A57567" w:rsidP="00A57567">
            <w:pPr>
              <w:spacing w:line="240" w:lineRule="auto"/>
              <w:jc w:val="both"/>
              <w:rPr>
                <w:rFonts w:ascii="Calibri" w:hAnsi="Calibri" w:cs="Calibri"/>
                <w:lang w:val="en-US" w:eastAsia="en-US"/>
              </w:rPr>
            </w:pPr>
          </w:p>
        </w:tc>
        <w:tc>
          <w:tcPr>
            <w:tcW w:w="1585" w:type="dxa"/>
          </w:tcPr>
          <w:p w14:paraId="27A7D9B5"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6D57CF4E"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5CB8D4AA"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39C36097"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175D4ABD"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7108EBE1"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68C93350" w14:textId="77777777" w:rsidTr="00456861">
        <w:tc>
          <w:tcPr>
            <w:tcW w:w="2379" w:type="dxa"/>
          </w:tcPr>
          <w:p w14:paraId="141255E4" w14:textId="77777777" w:rsidR="00A57567" w:rsidRPr="00A57567" w:rsidRDefault="00A57567" w:rsidP="00A57567">
            <w:pPr>
              <w:widowControl w:val="0"/>
              <w:autoSpaceDE w:val="0"/>
              <w:autoSpaceDN w:val="0"/>
              <w:adjustRightInd w:val="0"/>
              <w:spacing w:line="240" w:lineRule="auto"/>
              <w:rPr>
                <w:rFonts w:ascii="Calibri" w:hAnsi="Calibri" w:cs="Calibri"/>
                <w:b/>
                <w:bCs/>
                <w:color w:val="000000"/>
                <w:sz w:val="18"/>
                <w:szCs w:val="18"/>
                <w:lang w:val="en-US" w:eastAsia="en-US"/>
              </w:rPr>
            </w:pPr>
            <w:r w:rsidRPr="00A57567">
              <w:rPr>
                <w:rFonts w:ascii="Calibri" w:hAnsi="Calibri" w:cs="Calibri"/>
                <w:b/>
                <w:bCs/>
                <w:color w:val="000000"/>
                <w:sz w:val="18"/>
                <w:szCs w:val="18"/>
                <w:lang w:val="en-US" w:eastAsia="en-US"/>
              </w:rPr>
              <w:t xml:space="preserve">Other direct costs </w:t>
            </w:r>
          </w:p>
          <w:p w14:paraId="1E75C680" w14:textId="77777777" w:rsidR="00A57567" w:rsidRPr="00A57567" w:rsidRDefault="00A57567" w:rsidP="00A57567">
            <w:pPr>
              <w:spacing w:line="240" w:lineRule="auto"/>
              <w:jc w:val="both"/>
              <w:rPr>
                <w:rFonts w:ascii="Calibri" w:hAnsi="Calibri" w:cs="Calibri"/>
                <w:lang w:val="en-US" w:eastAsia="en-US"/>
              </w:rPr>
            </w:pPr>
          </w:p>
        </w:tc>
        <w:tc>
          <w:tcPr>
            <w:tcW w:w="1585" w:type="dxa"/>
          </w:tcPr>
          <w:p w14:paraId="274CD898"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4A1E0C9F"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7DD6FB96"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3B7EA2CD"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04386F50"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04130591" w14:textId="77777777" w:rsidR="00A57567" w:rsidRPr="00A57567" w:rsidRDefault="00A57567" w:rsidP="00A57567">
            <w:pPr>
              <w:spacing w:line="240" w:lineRule="auto"/>
              <w:jc w:val="both"/>
              <w:rPr>
                <w:rFonts w:ascii="Calibri" w:hAnsi="Calibri" w:cs="Calibri"/>
                <w:lang w:val="en-US" w:eastAsia="en-US"/>
              </w:rPr>
            </w:pPr>
          </w:p>
        </w:tc>
      </w:tr>
      <w:tr w:rsidR="00A57567" w:rsidRPr="001C6F88" w14:paraId="7A8885CC" w14:textId="77777777" w:rsidTr="00456861">
        <w:tc>
          <w:tcPr>
            <w:tcW w:w="2379" w:type="dxa"/>
          </w:tcPr>
          <w:p w14:paraId="09C26147" w14:textId="77777777" w:rsidR="00A57567" w:rsidRPr="00A57567" w:rsidRDefault="00A57567" w:rsidP="00A57567">
            <w:pPr>
              <w:spacing w:line="240" w:lineRule="auto"/>
              <w:jc w:val="both"/>
              <w:rPr>
                <w:rFonts w:ascii="Calibri" w:hAnsi="Calibri" w:cs="Calibri"/>
                <w:b/>
                <w:bCs/>
                <w:color w:val="000000"/>
                <w:sz w:val="18"/>
                <w:szCs w:val="18"/>
                <w:lang w:val="en-US" w:eastAsia="en-US"/>
              </w:rPr>
            </w:pPr>
            <w:r w:rsidRPr="00A57567">
              <w:rPr>
                <w:rFonts w:ascii="Calibri" w:hAnsi="Calibri" w:cs="Calibri"/>
                <w:b/>
                <w:bCs/>
                <w:sz w:val="18"/>
                <w:lang w:val="en-US" w:eastAsia="en-US"/>
              </w:rPr>
              <w:t>I</w:t>
            </w:r>
            <w:r w:rsidRPr="00A57567">
              <w:rPr>
                <w:rFonts w:ascii="Calibri" w:hAnsi="Calibri" w:cs="Calibri"/>
                <w:b/>
                <w:bCs/>
                <w:color w:val="000000"/>
                <w:sz w:val="18"/>
                <w:szCs w:val="18"/>
                <w:lang w:val="en-US" w:eastAsia="en-US"/>
              </w:rPr>
              <w:t>n-kind contribution of the group</w:t>
            </w:r>
          </w:p>
          <w:p w14:paraId="011A92C6" w14:textId="77777777" w:rsidR="00A57567" w:rsidRPr="00A57567" w:rsidRDefault="00A57567" w:rsidP="00A57567">
            <w:pPr>
              <w:spacing w:line="240" w:lineRule="auto"/>
              <w:jc w:val="both"/>
              <w:rPr>
                <w:rFonts w:ascii="Calibri" w:hAnsi="Calibri" w:cs="Calibri"/>
                <w:lang w:val="en-US" w:eastAsia="en-US"/>
              </w:rPr>
            </w:pPr>
          </w:p>
        </w:tc>
        <w:tc>
          <w:tcPr>
            <w:tcW w:w="1585" w:type="dxa"/>
          </w:tcPr>
          <w:p w14:paraId="737D6F52"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2E24A23D" w14:textId="77777777" w:rsidR="00A57567" w:rsidRPr="00A57567" w:rsidRDefault="00A57567" w:rsidP="00A57567">
            <w:pPr>
              <w:spacing w:line="240" w:lineRule="auto"/>
              <w:jc w:val="both"/>
              <w:rPr>
                <w:rFonts w:ascii="Calibri" w:hAnsi="Calibri" w:cs="Calibri"/>
                <w:lang w:val="en-US" w:eastAsia="en-US"/>
              </w:rPr>
            </w:pPr>
          </w:p>
        </w:tc>
        <w:tc>
          <w:tcPr>
            <w:tcW w:w="1701" w:type="dxa"/>
          </w:tcPr>
          <w:p w14:paraId="4E70D081"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58FBD69A"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5064C7CF"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45521F53"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4E8313E2" w14:textId="77777777" w:rsidTr="00A57567">
        <w:tc>
          <w:tcPr>
            <w:tcW w:w="2379" w:type="dxa"/>
            <w:shd w:val="clear" w:color="auto" w:fill="A6A6A6"/>
          </w:tcPr>
          <w:p w14:paraId="6281CA5C"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Total per group</w:t>
            </w:r>
          </w:p>
        </w:tc>
        <w:tc>
          <w:tcPr>
            <w:tcW w:w="1585" w:type="dxa"/>
            <w:shd w:val="clear" w:color="auto" w:fill="A6A6A6"/>
          </w:tcPr>
          <w:p w14:paraId="283D10F4" w14:textId="77777777" w:rsidR="00A57567" w:rsidRPr="00A57567" w:rsidRDefault="00A57567" w:rsidP="00A57567">
            <w:pPr>
              <w:spacing w:line="240" w:lineRule="auto"/>
              <w:jc w:val="both"/>
              <w:rPr>
                <w:rFonts w:ascii="Calibri" w:hAnsi="Calibri" w:cs="Calibri"/>
                <w:lang w:val="en-US" w:eastAsia="en-US"/>
              </w:rPr>
            </w:pPr>
          </w:p>
        </w:tc>
        <w:tc>
          <w:tcPr>
            <w:tcW w:w="1701" w:type="dxa"/>
            <w:shd w:val="clear" w:color="auto" w:fill="A6A6A6"/>
          </w:tcPr>
          <w:p w14:paraId="49C018D6" w14:textId="77777777" w:rsidR="00A57567" w:rsidRPr="00A57567" w:rsidRDefault="00A57567" w:rsidP="00A57567">
            <w:pPr>
              <w:spacing w:line="240" w:lineRule="auto"/>
              <w:jc w:val="both"/>
              <w:rPr>
                <w:rFonts w:ascii="Calibri" w:hAnsi="Calibri" w:cs="Calibri"/>
                <w:lang w:val="en-US" w:eastAsia="en-US"/>
              </w:rPr>
            </w:pPr>
          </w:p>
        </w:tc>
        <w:tc>
          <w:tcPr>
            <w:tcW w:w="1701" w:type="dxa"/>
            <w:shd w:val="clear" w:color="auto" w:fill="A6A6A6"/>
          </w:tcPr>
          <w:p w14:paraId="6985AC6C" w14:textId="77777777" w:rsidR="00A57567" w:rsidRPr="00A57567" w:rsidRDefault="00A57567" w:rsidP="00A57567">
            <w:pPr>
              <w:spacing w:line="240" w:lineRule="auto"/>
              <w:jc w:val="both"/>
              <w:rPr>
                <w:rFonts w:ascii="Calibri" w:hAnsi="Calibri" w:cs="Calibri"/>
                <w:lang w:val="en-US" w:eastAsia="en-US"/>
              </w:rPr>
            </w:pPr>
          </w:p>
        </w:tc>
        <w:tc>
          <w:tcPr>
            <w:tcW w:w="1843" w:type="dxa"/>
            <w:shd w:val="clear" w:color="auto" w:fill="A6A6A6"/>
          </w:tcPr>
          <w:p w14:paraId="48348D8A" w14:textId="77777777" w:rsidR="00A57567" w:rsidRPr="00A57567" w:rsidRDefault="00A57567" w:rsidP="00A57567">
            <w:pPr>
              <w:spacing w:line="240" w:lineRule="auto"/>
              <w:jc w:val="both"/>
              <w:rPr>
                <w:rFonts w:ascii="Calibri" w:hAnsi="Calibri" w:cs="Calibri"/>
                <w:lang w:val="en-US" w:eastAsia="en-US"/>
              </w:rPr>
            </w:pPr>
          </w:p>
        </w:tc>
        <w:tc>
          <w:tcPr>
            <w:tcW w:w="1843" w:type="dxa"/>
            <w:shd w:val="clear" w:color="auto" w:fill="A6A6A6"/>
          </w:tcPr>
          <w:p w14:paraId="2326CCF6" w14:textId="77777777" w:rsidR="00A57567" w:rsidRPr="00A57567" w:rsidRDefault="00A57567" w:rsidP="00A57567">
            <w:pPr>
              <w:spacing w:line="240" w:lineRule="auto"/>
              <w:jc w:val="both"/>
              <w:rPr>
                <w:rFonts w:ascii="Calibri" w:hAnsi="Calibri" w:cs="Calibri"/>
                <w:lang w:val="en-US" w:eastAsia="en-US"/>
              </w:rPr>
            </w:pPr>
          </w:p>
        </w:tc>
        <w:tc>
          <w:tcPr>
            <w:tcW w:w="1843" w:type="dxa"/>
            <w:shd w:val="clear" w:color="auto" w:fill="A6A6A6"/>
          </w:tcPr>
          <w:p w14:paraId="2291CD70"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78F70386" w14:textId="77777777" w:rsidTr="00A57567">
        <w:tc>
          <w:tcPr>
            <w:tcW w:w="2379" w:type="dxa"/>
            <w:shd w:val="clear" w:color="auto" w:fill="A6A6A6"/>
          </w:tcPr>
          <w:p w14:paraId="159EA8E9" w14:textId="77777777" w:rsidR="00A57567" w:rsidRPr="00A57567" w:rsidRDefault="00A57567" w:rsidP="00A57567">
            <w:pPr>
              <w:spacing w:line="240" w:lineRule="auto"/>
              <w:jc w:val="both"/>
              <w:rPr>
                <w:rFonts w:ascii="Calibri" w:hAnsi="Calibri" w:cs="Calibri"/>
                <w:lang w:val="en-US" w:eastAsia="en-US"/>
              </w:rPr>
            </w:pPr>
          </w:p>
          <w:p w14:paraId="02C2A407"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Total [</w:t>
            </w:r>
            <w:proofErr w:type="spellStart"/>
            <w:r w:rsidRPr="00A57567">
              <w:rPr>
                <w:rFonts w:ascii="Calibri" w:hAnsi="Calibri" w:cs="Calibri"/>
                <w:lang w:val="en-US" w:eastAsia="en-US"/>
              </w:rPr>
              <w:t>kCHF</w:t>
            </w:r>
            <w:proofErr w:type="spellEnd"/>
            <w:r w:rsidRPr="00A57567">
              <w:rPr>
                <w:rFonts w:ascii="Calibri" w:hAnsi="Calibri" w:cs="Calibri"/>
                <w:lang w:val="en-US" w:eastAsia="en-US"/>
              </w:rPr>
              <w:t>]</w:t>
            </w:r>
          </w:p>
        </w:tc>
        <w:tc>
          <w:tcPr>
            <w:tcW w:w="8673" w:type="dxa"/>
            <w:gridSpan w:val="5"/>
            <w:shd w:val="clear" w:color="auto" w:fill="A6A6A6"/>
          </w:tcPr>
          <w:p w14:paraId="001B488F" w14:textId="77777777" w:rsidR="00A57567" w:rsidRPr="00A57567" w:rsidRDefault="00A57567" w:rsidP="00A57567">
            <w:pPr>
              <w:spacing w:line="240" w:lineRule="auto"/>
              <w:jc w:val="both"/>
              <w:rPr>
                <w:rFonts w:ascii="Calibri" w:hAnsi="Calibri" w:cs="Calibri"/>
                <w:lang w:val="en-US" w:eastAsia="en-US"/>
              </w:rPr>
            </w:pPr>
          </w:p>
        </w:tc>
        <w:tc>
          <w:tcPr>
            <w:tcW w:w="1843" w:type="dxa"/>
            <w:shd w:val="clear" w:color="auto" w:fill="A6A6A6"/>
          </w:tcPr>
          <w:p w14:paraId="31BB4947" w14:textId="77777777" w:rsidR="00A57567" w:rsidRPr="00A57567" w:rsidRDefault="00A57567" w:rsidP="00A57567">
            <w:pPr>
              <w:spacing w:line="240" w:lineRule="auto"/>
              <w:jc w:val="both"/>
              <w:rPr>
                <w:rFonts w:ascii="Calibri" w:hAnsi="Calibri" w:cs="Calibri"/>
                <w:lang w:val="en-US" w:eastAsia="en-US"/>
              </w:rPr>
            </w:pPr>
          </w:p>
        </w:tc>
      </w:tr>
    </w:tbl>
    <w:p w14:paraId="374F1A5A" w14:textId="77777777" w:rsidR="00A57567" w:rsidRPr="00A57567" w:rsidRDefault="00A57567" w:rsidP="00A57567">
      <w:pPr>
        <w:spacing w:line="240" w:lineRule="auto"/>
        <w:jc w:val="both"/>
        <w:rPr>
          <w:rFonts w:ascii="Calibri" w:eastAsia="Franklin Gothic Book" w:hAnsi="Calibri" w:cs="Calibri"/>
          <w:szCs w:val="24"/>
          <w:lang w:val="en-US" w:eastAsia="en-US"/>
        </w:rPr>
      </w:pPr>
    </w:p>
    <w:p w14:paraId="70B2AD1C" w14:textId="4741C6E7" w:rsidR="00A57567" w:rsidRDefault="00A57567" w:rsidP="00A57567">
      <w:pPr>
        <w:numPr>
          <w:ilvl w:val="0"/>
          <w:numId w:val="18"/>
        </w:numPr>
        <w:spacing w:line="240" w:lineRule="auto"/>
        <w:contextualSpacing/>
        <w:jc w:val="both"/>
        <w:rPr>
          <w:rFonts w:ascii="Calibri" w:eastAsia="Franklin Gothic Book" w:hAnsi="Calibri" w:cs="Calibri"/>
          <w:szCs w:val="24"/>
          <w:lang w:val="en-US" w:eastAsia="en-US"/>
        </w:rPr>
      </w:pPr>
      <w:r w:rsidRPr="00A57567">
        <w:rPr>
          <w:rFonts w:ascii="Calibri" w:eastAsia="Franklin Gothic Book" w:hAnsi="Calibri" w:cs="Calibri"/>
          <w:szCs w:val="24"/>
          <w:lang w:val="en-US" w:eastAsia="en-US"/>
        </w:rPr>
        <w:br w:type="page"/>
      </w:r>
      <w:r w:rsidRPr="00A57567">
        <w:rPr>
          <w:rFonts w:ascii="Calibri" w:eastAsia="Franklin Gothic Book" w:hAnsi="Calibri" w:cs="Calibri"/>
          <w:szCs w:val="24"/>
          <w:lang w:val="en-US" w:eastAsia="en-US"/>
        </w:rPr>
        <w:lastRenderedPageBreak/>
        <w:t>Timeline: budget over the period of the project</w:t>
      </w:r>
    </w:p>
    <w:p w14:paraId="4178550C" w14:textId="77777777" w:rsidR="00A57567" w:rsidRPr="00A57567" w:rsidRDefault="00A57567" w:rsidP="00A57567">
      <w:pPr>
        <w:spacing w:line="240" w:lineRule="auto"/>
        <w:ind w:left="720"/>
        <w:contextualSpacing/>
        <w:jc w:val="both"/>
        <w:rPr>
          <w:rFonts w:ascii="Calibri" w:eastAsia="Franklin Gothic Book" w:hAnsi="Calibri" w:cs="Calibri"/>
          <w:szCs w:val="24"/>
          <w:lang w:val="en-US" w:eastAsia="en-US"/>
        </w:rPr>
      </w:pPr>
    </w:p>
    <w:tbl>
      <w:tblPr>
        <w:tblStyle w:val="Tabellenraster2"/>
        <w:tblW w:w="0" w:type="auto"/>
        <w:tblLook w:val="04A0" w:firstRow="1" w:lastRow="0" w:firstColumn="1" w:lastColumn="0" w:noHBand="0" w:noVBand="1"/>
      </w:tblPr>
      <w:tblGrid>
        <w:gridCol w:w="2379"/>
        <w:gridCol w:w="1874"/>
        <w:gridCol w:w="1843"/>
        <w:gridCol w:w="1984"/>
        <w:gridCol w:w="1985"/>
      </w:tblGrid>
      <w:tr w:rsidR="00A57567" w:rsidRPr="00A57567" w14:paraId="742A60F0" w14:textId="77777777" w:rsidTr="00A57567">
        <w:tc>
          <w:tcPr>
            <w:tcW w:w="2379" w:type="dxa"/>
            <w:tcBorders>
              <w:top w:val="nil"/>
              <w:left w:val="nil"/>
              <w:bottom w:val="single" w:sz="4" w:space="0" w:color="auto"/>
              <w:right w:val="single" w:sz="4" w:space="0" w:color="auto"/>
            </w:tcBorders>
          </w:tcPr>
          <w:p w14:paraId="3585B24D" w14:textId="77777777" w:rsidR="00A57567" w:rsidRPr="00A57567" w:rsidRDefault="00A57567" w:rsidP="00A57567">
            <w:pPr>
              <w:spacing w:line="240" w:lineRule="auto"/>
              <w:jc w:val="both"/>
              <w:rPr>
                <w:rFonts w:ascii="Calibri" w:hAnsi="Calibri" w:cs="Calibri"/>
                <w:b/>
                <w:bCs/>
                <w:lang w:val="en-US" w:eastAsia="en-US"/>
              </w:rPr>
            </w:pPr>
          </w:p>
        </w:tc>
        <w:tc>
          <w:tcPr>
            <w:tcW w:w="1874" w:type="dxa"/>
            <w:tcBorders>
              <w:left w:val="single" w:sz="4" w:space="0" w:color="auto"/>
            </w:tcBorders>
            <w:shd w:val="clear" w:color="auto" w:fill="BFBFBF"/>
          </w:tcPr>
          <w:p w14:paraId="6515FA67" w14:textId="77777777" w:rsidR="00A57567" w:rsidRPr="00A57567" w:rsidRDefault="00A57567" w:rsidP="00A57567">
            <w:pPr>
              <w:spacing w:line="240" w:lineRule="auto"/>
              <w:jc w:val="both"/>
              <w:rPr>
                <w:rFonts w:ascii="Calibri" w:hAnsi="Calibri" w:cs="Calibri"/>
                <w:b/>
                <w:bCs/>
                <w:lang w:val="en-US" w:eastAsia="en-US"/>
              </w:rPr>
            </w:pPr>
            <w:r w:rsidRPr="00A57567">
              <w:rPr>
                <w:rFonts w:ascii="Calibri" w:hAnsi="Calibri" w:cs="Calibri"/>
                <w:b/>
                <w:bCs/>
                <w:lang w:val="en-US" w:eastAsia="en-US"/>
              </w:rPr>
              <w:t>Year 1</w:t>
            </w:r>
          </w:p>
        </w:tc>
        <w:tc>
          <w:tcPr>
            <w:tcW w:w="1843" w:type="dxa"/>
            <w:shd w:val="clear" w:color="auto" w:fill="BFBFBF"/>
          </w:tcPr>
          <w:p w14:paraId="173437BC" w14:textId="77777777" w:rsidR="00A57567" w:rsidRPr="00A57567" w:rsidRDefault="00A57567" w:rsidP="00A57567">
            <w:pPr>
              <w:spacing w:line="240" w:lineRule="auto"/>
              <w:jc w:val="both"/>
              <w:rPr>
                <w:rFonts w:ascii="Calibri" w:hAnsi="Calibri" w:cs="Calibri"/>
                <w:b/>
                <w:bCs/>
                <w:lang w:val="en-US" w:eastAsia="en-US"/>
              </w:rPr>
            </w:pPr>
            <w:r w:rsidRPr="00A57567">
              <w:rPr>
                <w:rFonts w:ascii="Calibri" w:hAnsi="Calibri" w:cs="Calibri"/>
                <w:b/>
                <w:bCs/>
                <w:lang w:val="en-US" w:eastAsia="en-US"/>
              </w:rPr>
              <w:t>Year 2</w:t>
            </w:r>
          </w:p>
        </w:tc>
        <w:tc>
          <w:tcPr>
            <w:tcW w:w="1984" w:type="dxa"/>
            <w:shd w:val="clear" w:color="auto" w:fill="BFBFBF"/>
          </w:tcPr>
          <w:p w14:paraId="494AD381" w14:textId="77777777" w:rsidR="00A57567" w:rsidRPr="00A57567" w:rsidRDefault="00A57567" w:rsidP="00A57567">
            <w:pPr>
              <w:spacing w:line="240" w:lineRule="auto"/>
              <w:jc w:val="both"/>
              <w:rPr>
                <w:rFonts w:ascii="Calibri" w:hAnsi="Calibri" w:cs="Calibri"/>
                <w:b/>
                <w:bCs/>
                <w:lang w:val="en-US" w:eastAsia="en-US"/>
              </w:rPr>
            </w:pPr>
            <w:r w:rsidRPr="00A57567">
              <w:rPr>
                <w:rFonts w:ascii="Calibri" w:hAnsi="Calibri" w:cs="Calibri"/>
                <w:b/>
                <w:bCs/>
                <w:lang w:val="en-US" w:eastAsia="en-US"/>
              </w:rPr>
              <w:t>Year 3</w:t>
            </w:r>
          </w:p>
        </w:tc>
        <w:tc>
          <w:tcPr>
            <w:tcW w:w="1985" w:type="dxa"/>
            <w:shd w:val="clear" w:color="auto" w:fill="BFBFBF"/>
          </w:tcPr>
          <w:p w14:paraId="56A0DC25" w14:textId="77777777" w:rsidR="00A57567" w:rsidRPr="00A57567" w:rsidRDefault="00A57567" w:rsidP="00A57567">
            <w:pPr>
              <w:spacing w:line="240" w:lineRule="auto"/>
              <w:jc w:val="both"/>
              <w:rPr>
                <w:rFonts w:ascii="Calibri" w:hAnsi="Calibri" w:cs="Calibri"/>
                <w:b/>
                <w:bCs/>
                <w:lang w:val="en-US" w:eastAsia="en-US"/>
              </w:rPr>
            </w:pPr>
            <w:r w:rsidRPr="00A57567">
              <w:rPr>
                <w:rFonts w:ascii="Calibri" w:hAnsi="Calibri" w:cs="Calibri"/>
                <w:b/>
                <w:bCs/>
                <w:lang w:val="en-US" w:eastAsia="en-US"/>
              </w:rPr>
              <w:t>Total:</w:t>
            </w:r>
          </w:p>
        </w:tc>
      </w:tr>
      <w:tr w:rsidR="00A57567" w:rsidRPr="00A57567" w14:paraId="0A30FE9D" w14:textId="77777777" w:rsidTr="00A57567">
        <w:tc>
          <w:tcPr>
            <w:tcW w:w="2379" w:type="dxa"/>
            <w:tcBorders>
              <w:top w:val="single" w:sz="4" w:space="0" w:color="auto"/>
              <w:left w:val="single" w:sz="4" w:space="0" w:color="auto"/>
              <w:bottom w:val="single" w:sz="4" w:space="0" w:color="auto"/>
              <w:right w:val="single" w:sz="4" w:space="0" w:color="auto"/>
            </w:tcBorders>
            <w:shd w:val="clear" w:color="auto" w:fill="F2F2F2"/>
          </w:tcPr>
          <w:p w14:paraId="18D5CDCD"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1</w:t>
            </w:r>
          </w:p>
          <w:p w14:paraId="5D44F9A1"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p w14:paraId="3A296C42" w14:textId="77777777" w:rsidR="00A57567" w:rsidRPr="00A57567" w:rsidRDefault="00A57567" w:rsidP="00A57567">
            <w:pPr>
              <w:spacing w:line="240" w:lineRule="auto"/>
              <w:jc w:val="both"/>
              <w:rPr>
                <w:rFonts w:ascii="Calibri" w:hAnsi="Calibri" w:cs="Calibri"/>
                <w:lang w:val="en-US" w:eastAsia="en-US"/>
              </w:rPr>
            </w:pPr>
          </w:p>
        </w:tc>
        <w:tc>
          <w:tcPr>
            <w:tcW w:w="1874" w:type="dxa"/>
            <w:tcBorders>
              <w:left w:val="single" w:sz="4" w:space="0" w:color="auto"/>
            </w:tcBorders>
          </w:tcPr>
          <w:p w14:paraId="622AE07D"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21F30450" w14:textId="77777777" w:rsidR="00A57567" w:rsidRPr="00A57567" w:rsidRDefault="00A57567" w:rsidP="00A57567">
            <w:pPr>
              <w:spacing w:line="240" w:lineRule="auto"/>
              <w:jc w:val="both"/>
              <w:rPr>
                <w:rFonts w:ascii="Calibri" w:hAnsi="Calibri" w:cs="Calibri"/>
                <w:lang w:val="en-US" w:eastAsia="en-US"/>
              </w:rPr>
            </w:pPr>
          </w:p>
        </w:tc>
        <w:tc>
          <w:tcPr>
            <w:tcW w:w="1984" w:type="dxa"/>
          </w:tcPr>
          <w:p w14:paraId="02F92FEE" w14:textId="77777777" w:rsidR="00A57567" w:rsidRPr="00A57567" w:rsidRDefault="00A57567" w:rsidP="00A57567">
            <w:pPr>
              <w:spacing w:line="240" w:lineRule="auto"/>
              <w:jc w:val="both"/>
              <w:rPr>
                <w:rFonts w:ascii="Calibri" w:hAnsi="Calibri" w:cs="Calibri"/>
                <w:lang w:val="en-US" w:eastAsia="en-US"/>
              </w:rPr>
            </w:pPr>
          </w:p>
        </w:tc>
        <w:tc>
          <w:tcPr>
            <w:tcW w:w="1985" w:type="dxa"/>
          </w:tcPr>
          <w:p w14:paraId="2CB08026"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34BB7DC4" w14:textId="77777777" w:rsidTr="00A57567">
        <w:tc>
          <w:tcPr>
            <w:tcW w:w="2379" w:type="dxa"/>
            <w:tcBorders>
              <w:top w:val="single" w:sz="4" w:space="0" w:color="auto"/>
            </w:tcBorders>
            <w:shd w:val="clear" w:color="auto" w:fill="F2F2F2"/>
          </w:tcPr>
          <w:p w14:paraId="14A4781F"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2</w:t>
            </w:r>
          </w:p>
          <w:p w14:paraId="04A101C0"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p w14:paraId="2FCCD6FA" w14:textId="77777777" w:rsidR="00A57567" w:rsidRPr="00A57567" w:rsidRDefault="00A57567" w:rsidP="00A57567">
            <w:pPr>
              <w:spacing w:line="240" w:lineRule="auto"/>
              <w:jc w:val="both"/>
              <w:rPr>
                <w:rFonts w:ascii="Calibri" w:hAnsi="Calibri" w:cs="Calibri"/>
                <w:lang w:val="en-US" w:eastAsia="en-US"/>
              </w:rPr>
            </w:pPr>
          </w:p>
        </w:tc>
        <w:tc>
          <w:tcPr>
            <w:tcW w:w="1874" w:type="dxa"/>
          </w:tcPr>
          <w:p w14:paraId="605FFF72"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5DD7B551" w14:textId="77777777" w:rsidR="00A57567" w:rsidRPr="00A57567" w:rsidRDefault="00A57567" w:rsidP="00A57567">
            <w:pPr>
              <w:spacing w:line="240" w:lineRule="auto"/>
              <w:jc w:val="both"/>
              <w:rPr>
                <w:rFonts w:ascii="Calibri" w:hAnsi="Calibri" w:cs="Calibri"/>
                <w:lang w:val="en-US" w:eastAsia="en-US"/>
              </w:rPr>
            </w:pPr>
          </w:p>
        </w:tc>
        <w:tc>
          <w:tcPr>
            <w:tcW w:w="1984" w:type="dxa"/>
          </w:tcPr>
          <w:p w14:paraId="3753DCC3" w14:textId="77777777" w:rsidR="00A57567" w:rsidRPr="00A57567" w:rsidRDefault="00A57567" w:rsidP="00A57567">
            <w:pPr>
              <w:spacing w:line="240" w:lineRule="auto"/>
              <w:jc w:val="both"/>
              <w:rPr>
                <w:rFonts w:ascii="Calibri" w:hAnsi="Calibri" w:cs="Calibri"/>
                <w:lang w:val="en-US" w:eastAsia="en-US"/>
              </w:rPr>
            </w:pPr>
          </w:p>
        </w:tc>
        <w:tc>
          <w:tcPr>
            <w:tcW w:w="1985" w:type="dxa"/>
          </w:tcPr>
          <w:p w14:paraId="2748F3BE"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7299624D" w14:textId="77777777" w:rsidTr="00A57567">
        <w:tc>
          <w:tcPr>
            <w:tcW w:w="2379" w:type="dxa"/>
            <w:shd w:val="clear" w:color="auto" w:fill="F2F2F2"/>
          </w:tcPr>
          <w:p w14:paraId="17D49575"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3</w:t>
            </w:r>
          </w:p>
          <w:p w14:paraId="51766765"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p w14:paraId="466968E1" w14:textId="77777777" w:rsidR="00A57567" w:rsidRPr="00A57567" w:rsidRDefault="00A57567" w:rsidP="00A57567">
            <w:pPr>
              <w:spacing w:line="240" w:lineRule="auto"/>
              <w:jc w:val="both"/>
              <w:rPr>
                <w:rFonts w:ascii="Calibri" w:hAnsi="Calibri" w:cs="Calibri"/>
                <w:lang w:val="en-US" w:eastAsia="en-US"/>
              </w:rPr>
            </w:pPr>
          </w:p>
        </w:tc>
        <w:tc>
          <w:tcPr>
            <w:tcW w:w="1874" w:type="dxa"/>
          </w:tcPr>
          <w:p w14:paraId="54E95BC0"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1771B0B1" w14:textId="77777777" w:rsidR="00A57567" w:rsidRPr="00A57567" w:rsidRDefault="00A57567" w:rsidP="00A57567">
            <w:pPr>
              <w:spacing w:line="240" w:lineRule="auto"/>
              <w:jc w:val="both"/>
              <w:rPr>
                <w:rFonts w:ascii="Calibri" w:hAnsi="Calibri" w:cs="Calibri"/>
                <w:lang w:val="en-US" w:eastAsia="en-US"/>
              </w:rPr>
            </w:pPr>
          </w:p>
        </w:tc>
        <w:tc>
          <w:tcPr>
            <w:tcW w:w="1984" w:type="dxa"/>
          </w:tcPr>
          <w:p w14:paraId="7F9424E7" w14:textId="77777777" w:rsidR="00A57567" w:rsidRPr="00A57567" w:rsidRDefault="00A57567" w:rsidP="00A57567">
            <w:pPr>
              <w:spacing w:line="240" w:lineRule="auto"/>
              <w:jc w:val="both"/>
              <w:rPr>
                <w:rFonts w:ascii="Calibri" w:hAnsi="Calibri" w:cs="Calibri"/>
                <w:lang w:val="en-US" w:eastAsia="en-US"/>
              </w:rPr>
            </w:pPr>
          </w:p>
        </w:tc>
        <w:tc>
          <w:tcPr>
            <w:tcW w:w="1985" w:type="dxa"/>
          </w:tcPr>
          <w:p w14:paraId="7158B15E"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43D0C364" w14:textId="77777777" w:rsidTr="00A57567">
        <w:tc>
          <w:tcPr>
            <w:tcW w:w="2379" w:type="dxa"/>
            <w:shd w:val="clear" w:color="auto" w:fill="F2F2F2"/>
          </w:tcPr>
          <w:p w14:paraId="015D0742"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4</w:t>
            </w:r>
          </w:p>
          <w:p w14:paraId="68EC1603"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p w14:paraId="44156348" w14:textId="77777777" w:rsidR="00A57567" w:rsidRPr="00A57567" w:rsidRDefault="00A57567" w:rsidP="00A57567">
            <w:pPr>
              <w:spacing w:line="240" w:lineRule="auto"/>
              <w:jc w:val="both"/>
              <w:rPr>
                <w:rFonts w:ascii="Calibri" w:hAnsi="Calibri" w:cs="Calibri"/>
                <w:lang w:val="en-US" w:eastAsia="en-US"/>
              </w:rPr>
            </w:pPr>
          </w:p>
        </w:tc>
        <w:tc>
          <w:tcPr>
            <w:tcW w:w="1874" w:type="dxa"/>
          </w:tcPr>
          <w:p w14:paraId="038E9F92"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118C526C" w14:textId="77777777" w:rsidR="00A57567" w:rsidRPr="00A57567" w:rsidRDefault="00A57567" w:rsidP="00A57567">
            <w:pPr>
              <w:spacing w:line="240" w:lineRule="auto"/>
              <w:jc w:val="both"/>
              <w:rPr>
                <w:rFonts w:ascii="Calibri" w:hAnsi="Calibri" w:cs="Calibri"/>
                <w:lang w:val="en-US" w:eastAsia="en-US"/>
              </w:rPr>
            </w:pPr>
          </w:p>
        </w:tc>
        <w:tc>
          <w:tcPr>
            <w:tcW w:w="1984" w:type="dxa"/>
          </w:tcPr>
          <w:p w14:paraId="4F42BD6B" w14:textId="77777777" w:rsidR="00A57567" w:rsidRPr="00A57567" w:rsidRDefault="00A57567" w:rsidP="00A57567">
            <w:pPr>
              <w:spacing w:line="240" w:lineRule="auto"/>
              <w:jc w:val="both"/>
              <w:rPr>
                <w:rFonts w:ascii="Calibri" w:hAnsi="Calibri" w:cs="Calibri"/>
                <w:lang w:val="en-US" w:eastAsia="en-US"/>
              </w:rPr>
            </w:pPr>
          </w:p>
        </w:tc>
        <w:tc>
          <w:tcPr>
            <w:tcW w:w="1985" w:type="dxa"/>
          </w:tcPr>
          <w:p w14:paraId="4E6996F3"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7B584338" w14:textId="77777777" w:rsidTr="00A57567">
        <w:tc>
          <w:tcPr>
            <w:tcW w:w="2379" w:type="dxa"/>
            <w:shd w:val="clear" w:color="auto" w:fill="F2F2F2"/>
          </w:tcPr>
          <w:p w14:paraId="3AE4A85F"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Group ….</w:t>
            </w:r>
          </w:p>
          <w:p w14:paraId="711C2491"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Name:</w:t>
            </w:r>
          </w:p>
          <w:p w14:paraId="5FB3C9A2" w14:textId="77777777" w:rsidR="00A57567" w:rsidRPr="00A57567" w:rsidRDefault="00A57567" w:rsidP="00A57567">
            <w:pPr>
              <w:spacing w:line="240" w:lineRule="auto"/>
              <w:jc w:val="both"/>
              <w:rPr>
                <w:rFonts w:ascii="Calibri" w:hAnsi="Calibri" w:cs="Calibri"/>
                <w:lang w:val="en-US" w:eastAsia="en-US"/>
              </w:rPr>
            </w:pPr>
          </w:p>
        </w:tc>
        <w:tc>
          <w:tcPr>
            <w:tcW w:w="1874" w:type="dxa"/>
          </w:tcPr>
          <w:p w14:paraId="0F4B288B" w14:textId="77777777" w:rsidR="00A57567" w:rsidRPr="00A57567" w:rsidRDefault="00A57567" w:rsidP="00A57567">
            <w:pPr>
              <w:spacing w:line="240" w:lineRule="auto"/>
              <w:jc w:val="both"/>
              <w:rPr>
                <w:rFonts w:ascii="Calibri" w:hAnsi="Calibri" w:cs="Calibri"/>
                <w:lang w:val="en-US" w:eastAsia="en-US"/>
              </w:rPr>
            </w:pPr>
          </w:p>
        </w:tc>
        <w:tc>
          <w:tcPr>
            <w:tcW w:w="1843" w:type="dxa"/>
          </w:tcPr>
          <w:p w14:paraId="515F040F" w14:textId="77777777" w:rsidR="00A57567" w:rsidRPr="00A57567" w:rsidRDefault="00A57567" w:rsidP="00A57567">
            <w:pPr>
              <w:spacing w:line="240" w:lineRule="auto"/>
              <w:jc w:val="both"/>
              <w:rPr>
                <w:rFonts w:ascii="Calibri" w:hAnsi="Calibri" w:cs="Calibri"/>
                <w:lang w:val="en-US" w:eastAsia="en-US"/>
              </w:rPr>
            </w:pPr>
          </w:p>
        </w:tc>
        <w:tc>
          <w:tcPr>
            <w:tcW w:w="1984" w:type="dxa"/>
          </w:tcPr>
          <w:p w14:paraId="452B89B1" w14:textId="77777777" w:rsidR="00A57567" w:rsidRPr="00A57567" w:rsidRDefault="00A57567" w:rsidP="00A57567">
            <w:pPr>
              <w:spacing w:line="240" w:lineRule="auto"/>
              <w:jc w:val="both"/>
              <w:rPr>
                <w:rFonts w:ascii="Calibri" w:hAnsi="Calibri" w:cs="Calibri"/>
                <w:lang w:val="en-US" w:eastAsia="en-US"/>
              </w:rPr>
            </w:pPr>
          </w:p>
        </w:tc>
        <w:tc>
          <w:tcPr>
            <w:tcW w:w="1985" w:type="dxa"/>
          </w:tcPr>
          <w:p w14:paraId="324E27C3" w14:textId="77777777" w:rsidR="00A57567" w:rsidRPr="00A57567" w:rsidRDefault="00A57567" w:rsidP="00A57567">
            <w:pPr>
              <w:spacing w:line="240" w:lineRule="auto"/>
              <w:jc w:val="both"/>
              <w:rPr>
                <w:rFonts w:ascii="Calibri" w:hAnsi="Calibri" w:cs="Calibri"/>
                <w:lang w:val="en-US" w:eastAsia="en-US"/>
              </w:rPr>
            </w:pPr>
          </w:p>
        </w:tc>
      </w:tr>
      <w:tr w:rsidR="00A57567" w:rsidRPr="001C6F88" w14:paraId="1ABDEAFE" w14:textId="77777777" w:rsidTr="00A57567">
        <w:tc>
          <w:tcPr>
            <w:tcW w:w="2379" w:type="dxa"/>
            <w:tcBorders>
              <w:bottom w:val="single" w:sz="4" w:space="0" w:color="auto"/>
            </w:tcBorders>
            <w:shd w:val="clear" w:color="auto" w:fill="F2F2F2"/>
          </w:tcPr>
          <w:p w14:paraId="0417C451"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lang w:val="en-US" w:eastAsia="en-US"/>
              </w:rPr>
              <w:t>[please extend the table if applicable]</w:t>
            </w:r>
          </w:p>
          <w:p w14:paraId="1ED30C67" w14:textId="77777777" w:rsidR="00A57567" w:rsidRPr="00A57567" w:rsidRDefault="00A57567" w:rsidP="00A57567">
            <w:pPr>
              <w:spacing w:line="240" w:lineRule="auto"/>
              <w:jc w:val="both"/>
              <w:rPr>
                <w:rFonts w:ascii="Calibri" w:hAnsi="Calibri" w:cs="Calibri"/>
                <w:lang w:val="en-US" w:eastAsia="en-US"/>
              </w:rPr>
            </w:pPr>
          </w:p>
        </w:tc>
        <w:tc>
          <w:tcPr>
            <w:tcW w:w="1874" w:type="dxa"/>
            <w:tcBorders>
              <w:bottom w:val="single" w:sz="4" w:space="0" w:color="auto"/>
            </w:tcBorders>
          </w:tcPr>
          <w:p w14:paraId="218F8F01" w14:textId="77777777" w:rsidR="00A57567" w:rsidRPr="00A57567" w:rsidRDefault="00A57567" w:rsidP="00A57567">
            <w:pPr>
              <w:spacing w:line="240" w:lineRule="auto"/>
              <w:jc w:val="both"/>
              <w:rPr>
                <w:rFonts w:ascii="Calibri" w:hAnsi="Calibri" w:cs="Calibri"/>
                <w:lang w:val="en-US" w:eastAsia="en-US"/>
              </w:rPr>
            </w:pPr>
          </w:p>
        </w:tc>
        <w:tc>
          <w:tcPr>
            <w:tcW w:w="1843" w:type="dxa"/>
            <w:tcBorders>
              <w:bottom w:val="single" w:sz="4" w:space="0" w:color="auto"/>
            </w:tcBorders>
          </w:tcPr>
          <w:p w14:paraId="1B6DED10" w14:textId="77777777" w:rsidR="00A57567" w:rsidRPr="00A57567" w:rsidRDefault="00A57567" w:rsidP="00A57567">
            <w:pPr>
              <w:spacing w:line="240" w:lineRule="auto"/>
              <w:jc w:val="both"/>
              <w:rPr>
                <w:rFonts w:ascii="Calibri" w:hAnsi="Calibri" w:cs="Calibri"/>
                <w:lang w:val="en-US" w:eastAsia="en-US"/>
              </w:rPr>
            </w:pPr>
          </w:p>
        </w:tc>
        <w:tc>
          <w:tcPr>
            <w:tcW w:w="1984" w:type="dxa"/>
            <w:tcBorders>
              <w:bottom w:val="single" w:sz="4" w:space="0" w:color="auto"/>
            </w:tcBorders>
          </w:tcPr>
          <w:p w14:paraId="632C2E2A" w14:textId="77777777" w:rsidR="00A57567" w:rsidRPr="00A57567" w:rsidRDefault="00A57567" w:rsidP="00A57567">
            <w:pPr>
              <w:spacing w:line="240" w:lineRule="auto"/>
              <w:jc w:val="both"/>
              <w:rPr>
                <w:rFonts w:ascii="Calibri" w:hAnsi="Calibri" w:cs="Calibri"/>
                <w:lang w:val="en-US" w:eastAsia="en-US"/>
              </w:rPr>
            </w:pPr>
          </w:p>
        </w:tc>
        <w:tc>
          <w:tcPr>
            <w:tcW w:w="1985" w:type="dxa"/>
            <w:tcBorders>
              <w:bottom w:val="single" w:sz="4" w:space="0" w:color="auto"/>
            </w:tcBorders>
          </w:tcPr>
          <w:p w14:paraId="30F3F9AB" w14:textId="77777777" w:rsidR="00A57567" w:rsidRPr="00A57567" w:rsidRDefault="00A57567" w:rsidP="00A57567">
            <w:pPr>
              <w:spacing w:line="240" w:lineRule="auto"/>
              <w:jc w:val="both"/>
              <w:rPr>
                <w:rFonts w:ascii="Calibri" w:hAnsi="Calibri" w:cs="Calibri"/>
                <w:lang w:val="en-US" w:eastAsia="en-US"/>
              </w:rPr>
            </w:pPr>
          </w:p>
        </w:tc>
      </w:tr>
      <w:tr w:rsidR="00A57567" w:rsidRPr="001C6F88" w14:paraId="464A6720" w14:textId="77777777" w:rsidTr="00A57567">
        <w:tc>
          <w:tcPr>
            <w:tcW w:w="2379" w:type="dxa"/>
            <w:tcBorders>
              <w:bottom w:val="single" w:sz="4" w:space="0" w:color="auto"/>
            </w:tcBorders>
            <w:shd w:val="clear" w:color="auto" w:fill="F2F2F2"/>
          </w:tcPr>
          <w:p w14:paraId="02ECCBE6" w14:textId="77777777" w:rsidR="00A57567" w:rsidRPr="00A57567" w:rsidRDefault="00A57567" w:rsidP="00A57567">
            <w:pPr>
              <w:spacing w:line="240" w:lineRule="auto"/>
              <w:jc w:val="both"/>
              <w:rPr>
                <w:rFonts w:ascii="Calibri" w:hAnsi="Calibri" w:cs="Calibri"/>
                <w:lang w:val="en-US" w:eastAsia="en-US"/>
              </w:rPr>
            </w:pPr>
          </w:p>
          <w:p w14:paraId="5156DDD1" w14:textId="77777777" w:rsidR="00A57567" w:rsidRPr="00A57567" w:rsidRDefault="00A57567" w:rsidP="00A57567">
            <w:pPr>
              <w:spacing w:line="240" w:lineRule="auto"/>
              <w:jc w:val="both"/>
              <w:rPr>
                <w:rFonts w:ascii="Calibri" w:hAnsi="Calibri" w:cs="Calibri"/>
                <w:lang w:val="en-US" w:eastAsia="en-US"/>
              </w:rPr>
            </w:pPr>
          </w:p>
          <w:p w14:paraId="0C887BAA" w14:textId="77777777" w:rsidR="00A57567" w:rsidRPr="00A57567" w:rsidRDefault="00A57567" w:rsidP="00A57567">
            <w:pPr>
              <w:spacing w:line="240" w:lineRule="auto"/>
              <w:jc w:val="both"/>
              <w:rPr>
                <w:rFonts w:ascii="Calibri" w:hAnsi="Calibri" w:cs="Calibri"/>
                <w:lang w:val="en-US" w:eastAsia="en-US"/>
              </w:rPr>
            </w:pPr>
          </w:p>
        </w:tc>
        <w:tc>
          <w:tcPr>
            <w:tcW w:w="1874" w:type="dxa"/>
            <w:tcBorders>
              <w:bottom w:val="single" w:sz="4" w:space="0" w:color="auto"/>
            </w:tcBorders>
          </w:tcPr>
          <w:p w14:paraId="6AFCDFFA" w14:textId="77777777" w:rsidR="00A57567" w:rsidRPr="00A57567" w:rsidRDefault="00A57567" w:rsidP="00A57567">
            <w:pPr>
              <w:spacing w:line="240" w:lineRule="auto"/>
              <w:jc w:val="both"/>
              <w:rPr>
                <w:rFonts w:ascii="Calibri" w:hAnsi="Calibri" w:cs="Calibri"/>
                <w:lang w:val="en-US" w:eastAsia="en-US"/>
              </w:rPr>
            </w:pPr>
          </w:p>
        </w:tc>
        <w:tc>
          <w:tcPr>
            <w:tcW w:w="1843" w:type="dxa"/>
            <w:tcBorders>
              <w:bottom w:val="single" w:sz="4" w:space="0" w:color="auto"/>
            </w:tcBorders>
          </w:tcPr>
          <w:p w14:paraId="02297502" w14:textId="77777777" w:rsidR="00A57567" w:rsidRPr="00A57567" w:rsidRDefault="00A57567" w:rsidP="00A57567">
            <w:pPr>
              <w:spacing w:line="240" w:lineRule="auto"/>
              <w:jc w:val="both"/>
              <w:rPr>
                <w:rFonts w:ascii="Calibri" w:hAnsi="Calibri" w:cs="Calibri"/>
                <w:lang w:val="en-US" w:eastAsia="en-US"/>
              </w:rPr>
            </w:pPr>
          </w:p>
        </w:tc>
        <w:tc>
          <w:tcPr>
            <w:tcW w:w="1984" w:type="dxa"/>
            <w:tcBorders>
              <w:bottom w:val="single" w:sz="4" w:space="0" w:color="auto"/>
            </w:tcBorders>
          </w:tcPr>
          <w:p w14:paraId="0B7A7285" w14:textId="77777777" w:rsidR="00A57567" w:rsidRPr="00A57567" w:rsidRDefault="00A57567" w:rsidP="00A57567">
            <w:pPr>
              <w:spacing w:line="240" w:lineRule="auto"/>
              <w:jc w:val="both"/>
              <w:rPr>
                <w:rFonts w:ascii="Calibri" w:hAnsi="Calibri" w:cs="Calibri"/>
                <w:lang w:val="en-US" w:eastAsia="en-US"/>
              </w:rPr>
            </w:pPr>
          </w:p>
        </w:tc>
        <w:tc>
          <w:tcPr>
            <w:tcW w:w="1985" w:type="dxa"/>
            <w:tcBorders>
              <w:bottom w:val="single" w:sz="4" w:space="0" w:color="auto"/>
            </w:tcBorders>
          </w:tcPr>
          <w:p w14:paraId="738812E9"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7333F9DF" w14:textId="77777777" w:rsidTr="00A57567">
        <w:tc>
          <w:tcPr>
            <w:tcW w:w="2379" w:type="dxa"/>
            <w:tcBorders>
              <w:top w:val="single" w:sz="4" w:space="0" w:color="auto"/>
              <w:left w:val="nil"/>
              <w:bottom w:val="nil"/>
              <w:right w:val="nil"/>
            </w:tcBorders>
            <w:shd w:val="clear" w:color="auto" w:fill="FFFFFF"/>
          </w:tcPr>
          <w:p w14:paraId="2F63164F" w14:textId="77777777" w:rsidR="00A57567" w:rsidRPr="00A57567" w:rsidRDefault="00A57567" w:rsidP="00A57567">
            <w:pPr>
              <w:spacing w:line="240" w:lineRule="auto"/>
              <w:jc w:val="both"/>
              <w:rPr>
                <w:rFonts w:ascii="Calibri" w:hAnsi="Calibri" w:cs="Calibri"/>
                <w:lang w:val="en-US" w:eastAsia="en-US"/>
              </w:rPr>
            </w:pPr>
          </w:p>
        </w:tc>
        <w:tc>
          <w:tcPr>
            <w:tcW w:w="1874" w:type="dxa"/>
            <w:tcBorders>
              <w:top w:val="single" w:sz="4" w:space="0" w:color="auto"/>
              <w:left w:val="nil"/>
              <w:bottom w:val="nil"/>
              <w:right w:val="nil"/>
            </w:tcBorders>
          </w:tcPr>
          <w:p w14:paraId="075BACD2" w14:textId="77777777" w:rsidR="00A57567" w:rsidRPr="00A57567" w:rsidRDefault="00A57567" w:rsidP="00A57567">
            <w:pPr>
              <w:spacing w:line="240" w:lineRule="auto"/>
              <w:jc w:val="both"/>
              <w:rPr>
                <w:rFonts w:ascii="Calibri" w:hAnsi="Calibri" w:cs="Calibri"/>
                <w:lang w:val="en-US" w:eastAsia="en-US"/>
              </w:rPr>
            </w:pPr>
          </w:p>
        </w:tc>
        <w:tc>
          <w:tcPr>
            <w:tcW w:w="1843" w:type="dxa"/>
            <w:tcBorders>
              <w:top w:val="single" w:sz="4" w:space="0" w:color="auto"/>
              <w:left w:val="nil"/>
              <w:bottom w:val="nil"/>
              <w:right w:val="single" w:sz="4" w:space="0" w:color="auto"/>
            </w:tcBorders>
          </w:tcPr>
          <w:p w14:paraId="630198C7" w14:textId="77777777" w:rsidR="00A57567" w:rsidRPr="00A57567" w:rsidRDefault="00A57567" w:rsidP="00A57567">
            <w:pPr>
              <w:spacing w:line="240" w:lineRule="auto"/>
              <w:jc w:val="both"/>
              <w:rPr>
                <w:rFonts w:ascii="Calibri" w:hAnsi="Calibri" w:cs="Calibri"/>
                <w:lang w:val="en-US" w:eastAsia="en-US"/>
              </w:rPr>
            </w:pPr>
          </w:p>
        </w:tc>
        <w:tc>
          <w:tcPr>
            <w:tcW w:w="1984" w:type="dxa"/>
            <w:tcBorders>
              <w:top w:val="single" w:sz="4" w:space="0" w:color="auto"/>
              <w:left w:val="single" w:sz="4" w:space="0" w:color="auto"/>
              <w:bottom w:val="single" w:sz="4" w:space="0" w:color="auto"/>
            </w:tcBorders>
            <w:shd w:val="clear" w:color="auto" w:fill="D9D9D9"/>
          </w:tcPr>
          <w:p w14:paraId="4F4EF5BD" w14:textId="77777777" w:rsidR="00A57567" w:rsidRPr="00A57567" w:rsidRDefault="00A57567" w:rsidP="00A57567">
            <w:pPr>
              <w:spacing w:line="240" w:lineRule="auto"/>
              <w:jc w:val="both"/>
              <w:rPr>
                <w:rFonts w:ascii="Calibri" w:hAnsi="Calibri" w:cs="Calibri"/>
                <w:lang w:val="en-US" w:eastAsia="en-US"/>
              </w:rPr>
            </w:pPr>
            <w:r w:rsidRPr="00A57567">
              <w:rPr>
                <w:rFonts w:ascii="Calibri" w:hAnsi="Calibri" w:cs="Calibri"/>
                <w:b/>
                <w:bCs/>
                <w:lang w:val="en-US" w:eastAsia="en-US"/>
              </w:rPr>
              <w:t>Total overall:</w:t>
            </w:r>
          </w:p>
        </w:tc>
        <w:tc>
          <w:tcPr>
            <w:tcW w:w="1985" w:type="dxa"/>
            <w:tcBorders>
              <w:bottom w:val="single" w:sz="4" w:space="0" w:color="auto"/>
            </w:tcBorders>
          </w:tcPr>
          <w:p w14:paraId="23363FA2" w14:textId="77777777" w:rsidR="00A57567" w:rsidRPr="00A57567" w:rsidRDefault="00A57567" w:rsidP="00A57567">
            <w:pPr>
              <w:spacing w:line="240" w:lineRule="auto"/>
              <w:jc w:val="both"/>
              <w:rPr>
                <w:rFonts w:ascii="Calibri" w:hAnsi="Calibri" w:cs="Calibri"/>
                <w:lang w:val="en-US" w:eastAsia="en-US"/>
              </w:rPr>
            </w:pPr>
          </w:p>
        </w:tc>
      </w:tr>
      <w:tr w:rsidR="00A57567" w:rsidRPr="00A57567" w14:paraId="0D6B8B73" w14:textId="77777777" w:rsidTr="00456861">
        <w:tc>
          <w:tcPr>
            <w:tcW w:w="2379" w:type="dxa"/>
            <w:tcBorders>
              <w:top w:val="nil"/>
              <w:left w:val="nil"/>
              <w:bottom w:val="nil"/>
              <w:right w:val="nil"/>
            </w:tcBorders>
          </w:tcPr>
          <w:p w14:paraId="2C05DFEA" w14:textId="77777777" w:rsidR="00A57567" w:rsidRPr="00A57567" w:rsidRDefault="00A57567" w:rsidP="00A57567">
            <w:pPr>
              <w:spacing w:line="240" w:lineRule="auto"/>
              <w:jc w:val="both"/>
              <w:rPr>
                <w:rFonts w:ascii="Calibri" w:hAnsi="Calibri" w:cs="Calibri"/>
                <w:b/>
                <w:bCs/>
                <w:lang w:val="en-US" w:eastAsia="en-US"/>
              </w:rPr>
            </w:pPr>
          </w:p>
        </w:tc>
        <w:tc>
          <w:tcPr>
            <w:tcW w:w="1874" w:type="dxa"/>
            <w:tcBorders>
              <w:top w:val="nil"/>
              <w:left w:val="nil"/>
              <w:bottom w:val="nil"/>
              <w:right w:val="nil"/>
            </w:tcBorders>
          </w:tcPr>
          <w:p w14:paraId="786BF03E" w14:textId="77777777" w:rsidR="00A57567" w:rsidRPr="00A57567" w:rsidRDefault="00A57567" w:rsidP="00A57567">
            <w:pPr>
              <w:spacing w:line="240" w:lineRule="auto"/>
              <w:jc w:val="both"/>
              <w:rPr>
                <w:rFonts w:ascii="Calibri" w:hAnsi="Calibri" w:cs="Calibri"/>
                <w:b/>
                <w:bCs/>
                <w:lang w:val="en-US" w:eastAsia="en-US"/>
              </w:rPr>
            </w:pPr>
          </w:p>
        </w:tc>
        <w:tc>
          <w:tcPr>
            <w:tcW w:w="1843" w:type="dxa"/>
            <w:tcBorders>
              <w:top w:val="nil"/>
              <w:left w:val="nil"/>
              <w:bottom w:val="nil"/>
              <w:right w:val="nil"/>
            </w:tcBorders>
          </w:tcPr>
          <w:p w14:paraId="5FEC6B5D" w14:textId="77777777" w:rsidR="00A57567" w:rsidRPr="00A57567" w:rsidRDefault="00A57567" w:rsidP="00A57567">
            <w:pPr>
              <w:spacing w:line="240" w:lineRule="auto"/>
              <w:jc w:val="both"/>
              <w:rPr>
                <w:rFonts w:ascii="Calibri" w:hAnsi="Calibri" w:cs="Calibri"/>
                <w:b/>
                <w:bCs/>
                <w:lang w:val="en-US" w:eastAsia="en-US"/>
              </w:rPr>
            </w:pPr>
          </w:p>
        </w:tc>
        <w:tc>
          <w:tcPr>
            <w:tcW w:w="1984" w:type="dxa"/>
            <w:tcBorders>
              <w:top w:val="single" w:sz="4" w:space="0" w:color="auto"/>
              <w:left w:val="nil"/>
              <w:bottom w:val="nil"/>
              <w:right w:val="nil"/>
            </w:tcBorders>
          </w:tcPr>
          <w:p w14:paraId="0BDFBDE8" w14:textId="77777777" w:rsidR="00A57567" w:rsidRPr="00A57567" w:rsidRDefault="00A57567" w:rsidP="00A57567">
            <w:pPr>
              <w:spacing w:line="240" w:lineRule="auto"/>
              <w:jc w:val="both"/>
              <w:rPr>
                <w:rFonts w:ascii="Calibri" w:hAnsi="Calibri" w:cs="Calibri"/>
                <w:b/>
                <w:bCs/>
                <w:lang w:val="en-US" w:eastAsia="en-US"/>
              </w:rPr>
            </w:pPr>
          </w:p>
        </w:tc>
        <w:tc>
          <w:tcPr>
            <w:tcW w:w="1985" w:type="dxa"/>
            <w:tcBorders>
              <w:top w:val="single" w:sz="4" w:space="0" w:color="auto"/>
              <w:left w:val="nil"/>
              <w:bottom w:val="nil"/>
              <w:right w:val="single" w:sz="4" w:space="0" w:color="auto"/>
            </w:tcBorders>
          </w:tcPr>
          <w:p w14:paraId="21852F12" w14:textId="77777777" w:rsidR="00A57567" w:rsidRPr="00A57567" w:rsidRDefault="00A57567" w:rsidP="00A57567">
            <w:pPr>
              <w:spacing w:line="240" w:lineRule="auto"/>
              <w:jc w:val="both"/>
              <w:rPr>
                <w:rFonts w:ascii="Calibri" w:hAnsi="Calibri" w:cs="Calibri"/>
                <w:b/>
                <w:bCs/>
                <w:lang w:val="en-US" w:eastAsia="en-US"/>
              </w:rPr>
            </w:pPr>
          </w:p>
        </w:tc>
      </w:tr>
    </w:tbl>
    <w:p w14:paraId="11A7F0C7" w14:textId="77777777" w:rsidR="00A57567" w:rsidRPr="00A57567" w:rsidRDefault="00A57567" w:rsidP="00A57567">
      <w:pPr>
        <w:spacing w:line="240" w:lineRule="auto"/>
        <w:jc w:val="both"/>
        <w:rPr>
          <w:rFonts w:ascii="Calibri" w:eastAsia="Franklin Gothic Book" w:hAnsi="Calibri" w:cs="Calibri"/>
          <w:szCs w:val="24"/>
          <w:lang w:val="en-US" w:eastAsia="en-US"/>
        </w:rPr>
      </w:pPr>
    </w:p>
    <w:p w14:paraId="61B065E4" w14:textId="77777777" w:rsidR="00A57567" w:rsidRDefault="00A57567">
      <w:pPr>
        <w:spacing w:line="240" w:lineRule="auto"/>
        <w:rPr>
          <w:lang w:val="en-US"/>
        </w:rPr>
        <w:sectPr w:rsidR="00A57567" w:rsidSect="00A57567">
          <w:pgSz w:w="16838" w:h="11906" w:orient="landscape" w:code="9"/>
          <w:pgMar w:top="1418" w:right="1418" w:bottom="1134" w:left="993" w:header="567" w:footer="218" w:gutter="0"/>
          <w:pgNumType w:start="2"/>
          <w:cols w:space="708"/>
          <w:titlePg/>
          <w:docGrid w:linePitch="360"/>
        </w:sectPr>
      </w:pPr>
      <w:r>
        <w:rPr>
          <w:lang w:val="en-US"/>
        </w:rPr>
        <w:br w:type="page"/>
      </w:r>
    </w:p>
    <w:p w14:paraId="0571303D" w14:textId="76DFD871" w:rsidR="00A57567" w:rsidRDefault="00A57567">
      <w:pPr>
        <w:spacing w:line="240" w:lineRule="auto"/>
        <w:rPr>
          <w:lang w:val="en-US"/>
        </w:rPr>
      </w:pPr>
    </w:p>
    <w:p w14:paraId="5BC9FB04" w14:textId="77777777" w:rsidR="00FA2BA6" w:rsidRDefault="00FA2BA6">
      <w:pPr>
        <w:spacing w:line="240" w:lineRule="auto"/>
        <w:rPr>
          <w:b/>
          <w:bCs/>
          <w:lang w:val="en-US"/>
        </w:rPr>
      </w:pPr>
    </w:p>
    <w:p w14:paraId="15B3CC5D" w14:textId="1BC23B7F" w:rsidR="00D114BA" w:rsidRPr="00621EAC" w:rsidRDefault="00621EAC" w:rsidP="00621EAC">
      <w:pPr>
        <w:pStyle w:val="berschrift2"/>
        <w:rPr>
          <w:lang w:val="en-US"/>
        </w:rPr>
      </w:pPr>
      <w:r w:rsidRPr="00621EAC">
        <w:rPr>
          <w:lang w:val="en-US"/>
        </w:rPr>
        <w:t>A.4 Data Management Plan</w:t>
      </w:r>
      <w:r>
        <w:rPr>
          <w:lang w:val="en-US"/>
        </w:rPr>
        <w:t xml:space="preserve"> (DMP)</w:t>
      </w:r>
    </w:p>
    <w:p w14:paraId="2DB3CF5F" w14:textId="77777777" w:rsidR="00D114BA" w:rsidRPr="008D427D" w:rsidRDefault="00D114BA" w:rsidP="00D114BA">
      <w:pPr>
        <w:spacing w:line="276" w:lineRule="auto"/>
        <w:rPr>
          <w:rFonts w:ascii="Calibri" w:hAnsi="Calibri" w:cs="Calibri"/>
          <w:sz w:val="22"/>
          <w:szCs w:val="22"/>
          <w:lang w:val="en-US"/>
        </w:rPr>
      </w:pPr>
    </w:p>
    <w:p w14:paraId="14C5E91D" w14:textId="77777777" w:rsidR="00621EAC" w:rsidRPr="00621EAC" w:rsidRDefault="00621EAC" w:rsidP="00621EAC">
      <w:pPr>
        <w:spacing w:line="240" w:lineRule="auto"/>
        <w:jc w:val="both"/>
        <w:rPr>
          <w:rFonts w:ascii="Calibri" w:eastAsia="Franklin Gothic Book" w:hAnsi="Calibri" w:cs="Calibri"/>
          <w:i/>
          <w:iCs/>
          <w:szCs w:val="24"/>
          <w:lang w:val="en" w:eastAsia="en-US"/>
        </w:rPr>
      </w:pPr>
      <w:r w:rsidRPr="00621EAC">
        <w:rPr>
          <w:rFonts w:ascii="Calibri" w:eastAsia="Franklin Gothic Book" w:hAnsi="Calibri" w:cs="Calibri"/>
          <w:szCs w:val="24"/>
          <w:lang w:val="en-US" w:eastAsia="en-US"/>
        </w:rPr>
        <w:t>[</w:t>
      </w:r>
      <w:r w:rsidRPr="00621EAC">
        <w:rPr>
          <w:rFonts w:ascii="Calibri" w:eastAsia="Franklin Gothic Book" w:hAnsi="Calibri" w:cs="Calibri"/>
          <w:i/>
          <w:iCs/>
          <w:szCs w:val="24"/>
          <w:lang w:val="en" w:eastAsia="en-US"/>
        </w:rPr>
        <w:t xml:space="preserve">The DMP complies with the requirements of the SNSF. For more guidelines, </w:t>
      </w:r>
      <w:hyperlink r:id="rId15" w:history="1">
        <w:r w:rsidRPr="00621EAC">
          <w:rPr>
            <w:rFonts w:ascii="Calibri" w:eastAsia="Franklin Gothic Book" w:hAnsi="Calibri" w:cs="Calibri"/>
            <w:i/>
            <w:iCs/>
            <w:color w:val="77A2BB"/>
            <w:szCs w:val="24"/>
            <w:u w:val="single"/>
            <w:lang w:val="en" w:eastAsia="en-US"/>
          </w:rPr>
          <w:t>follow this link to the SNSF webpage</w:t>
        </w:r>
      </w:hyperlink>
      <w:r w:rsidRPr="00621EAC">
        <w:rPr>
          <w:rFonts w:ascii="Calibri" w:eastAsia="Franklin Gothic Book" w:hAnsi="Calibri" w:cs="Calibri"/>
          <w:i/>
          <w:iCs/>
          <w:szCs w:val="24"/>
          <w:lang w:val="en" w:eastAsia="en-US"/>
        </w:rPr>
        <w:t>.</w:t>
      </w:r>
    </w:p>
    <w:p w14:paraId="078CC732" w14:textId="77777777" w:rsidR="00621EAC" w:rsidRPr="00621EAC" w:rsidRDefault="00621EAC" w:rsidP="00621EAC">
      <w:pPr>
        <w:spacing w:line="240" w:lineRule="auto"/>
        <w:jc w:val="both"/>
        <w:rPr>
          <w:rFonts w:ascii="Calibri" w:eastAsia="Franklin Gothic Book" w:hAnsi="Calibri" w:cs="Calibri"/>
          <w:szCs w:val="24"/>
          <w:lang w:val="en-US" w:eastAsia="en-US"/>
        </w:rPr>
      </w:pPr>
      <w:r w:rsidRPr="00621EAC">
        <w:rPr>
          <w:rFonts w:ascii="Calibri" w:eastAsia="Franklin Gothic Book" w:hAnsi="Calibri" w:cs="Calibri"/>
          <w:szCs w:val="24"/>
          <w:lang w:val="en-US" w:eastAsia="en-US"/>
        </w:rPr>
        <w:t>The submitted DMP is considered a notice of intention. Its content is assessed by the review panel for its plausibility and adherence to the SNSF policy on open research data.]</w:t>
      </w:r>
    </w:p>
    <w:p w14:paraId="3EC26B7B" w14:textId="77777777" w:rsidR="00621EAC" w:rsidRPr="00621EAC" w:rsidRDefault="00621EAC" w:rsidP="00621EAC">
      <w:pPr>
        <w:spacing w:line="240" w:lineRule="auto"/>
        <w:jc w:val="both"/>
        <w:rPr>
          <w:rFonts w:ascii="Calibri" w:eastAsia="Franklin Gothic Book" w:hAnsi="Calibri" w:cs="Calibri"/>
          <w:szCs w:val="24"/>
          <w:lang w:val="en-US" w:eastAsia="en-US"/>
        </w:rPr>
      </w:pPr>
    </w:p>
    <w:p w14:paraId="43A22EDE" w14:textId="77777777" w:rsidR="00621EAC" w:rsidRPr="00621EAC" w:rsidRDefault="00621EAC" w:rsidP="00621EAC">
      <w:pPr>
        <w:spacing w:line="240" w:lineRule="auto"/>
        <w:jc w:val="both"/>
        <w:rPr>
          <w:rFonts w:ascii="Calibri" w:eastAsia="Franklin Gothic Book" w:hAnsi="Calibri" w:cs="Calibri"/>
          <w:szCs w:val="24"/>
          <w:lang w:val="en-US" w:eastAsia="en-US"/>
        </w:rPr>
      </w:pPr>
      <w:r w:rsidRPr="00621EAC">
        <w:rPr>
          <w:rFonts w:ascii="Calibri" w:eastAsia="Franklin Gothic Book" w:hAnsi="Calibri" w:cs="Calibri"/>
          <w:szCs w:val="24"/>
          <w:lang w:val="en-US" w:eastAsia="en-US"/>
        </w:rPr>
        <w:t xml:space="preserve">[Please, see the SNSF sheet </w:t>
      </w:r>
      <w:hyperlink r:id="rId16" w:history="1">
        <w:r w:rsidRPr="00621EAC">
          <w:rPr>
            <w:rFonts w:ascii="Calibri" w:eastAsia="Franklin Gothic Book" w:hAnsi="Calibri" w:cs="Calibri"/>
            <w:color w:val="77A2BB"/>
            <w:szCs w:val="24"/>
            <w:u w:val="single"/>
            <w:lang w:val="en-US" w:eastAsia="en-US"/>
          </w:rPr>
          <w:t>with more info</w:t>
        </w:r>
      </w:hyperlink>
      <w:r w:rsidRPr="00621EAC">
        <w:rPr>
          <w:rFonts w:ascii="Calibri" w:eastAsia="Franklin Gothic Book" w:hAnsi="Calibri" w:cs="Calibri"/>
          <w:szCs w:val="24"/>
          <w:lang w:val="en-US" w:eastAsia="en-US"/>
        </w:rPr>
        <w:t>]</w:t>
      </w:r>
    </w:p>
    <w:p w14:paraId="3FECC4AE" w14:textId="77777777" w:rsidR="00621EAC" w:rsidRPr="00621EAC" w:rsidRDefault="00621EAC" w:rsidP="00621EAC">
      <w:pPr>
        <w:spacing w:line="240" w:lineRule="auto"/>
        <w:jc w:val="both"/>
        <w:rPr>
          <w:rFonts w:ascii="Calibri" w:eastAsia="Franklin Gothic Book" w:hAnsi="Calibri" w:cs="Calibri"/>
          <w:szCs w:val="24"/>
          <w:lang w:val="en-US" w:eastAsia="en-US"/>
        </w:rPr>
      </w:pPr>
    </w:p>
    <w:p w14:paraId="79420C5E" w14:textId="77777777" w:rsidR="00621EAC" w:rsidRPr="00621EAC" w:rsidRDefault="00621EAC" w:rsidP="00FA2BA6">
      <w:pPr>
        <w:pStyle w:val="berschrift2"/>
        <w:rPr>
          <w:lang w:val="en-US" w:eastAsia="en-US"/>
        </w:rPr>
      </w:pPr>
      <w:r w:rsidRPr="00621EAC">
        <w:rPr>
          <w:lang w:val="en-US" w:eastAsia="en-US"/>
        </w:rPr>
        <w:t>Data collection and documentation</w:t>
      </w:r>
    </w:p>
    <w:p w14:paraId="75E16516" w14:textId="77777777" w:rsidR="00621EAC" w:rsidRPr="00621EAC" w:rsidRDefault="00621EAC" w:rsidP="00621EAC">
      <w:pPr>
        <w:spacing w:line="240" w:lineRule="auto"/>
        <w:ind w:left="720"/>
        <w:contextualSpacing/>
        <w:jc w:val="both"/>
        <w:rPr>
          <w:rFonts w:eastAsia="Franklin Gothic Book"/>
          <w:szCs w:val="24"/>
          <w:lang w:val="en-US" w:eastAsia="en-US"/>
        </w:rPr>
      </w:pPr>
    </w:p>
    <w:p w14:paraId="62EFEF68"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1.1 What data will you collect, observe, generate or reuse?</w:t>
      </w:r>
    </w:p>
    <w:p w14:paraId="29C050B5" w14:textId="77777777" w:rsidR="00621EAC" w:rsidRPr="00621EAC" w:rsidRDefault="00621EAC" w:rsidP="00621EAC">
      <w:pPr>
        <w:spacing w:line="240" w:lineRule="auto"/>
        <w:ind w:left="360"/>
        <w:jc w:val="both"/>
        <w:rPr>
          <w:rFonts w:eastAsia="Franklin Gothic Book"/>
          <w:szCs w:val="24"/>
          <w:lang w:val="en-US" w:eastAsia="en-US"/>
        </w:rPr>
      </w:pPr>
    </w:p>
    <w:p w14:paraId="51E5071F"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1.2 How will the data be collected, observed or generated?</w:t>
      </w:r>
    </w:p>
    <w:p w14:paraId="5A4F0228" w14:textId="77777777" w:rsidR="00621EAC" w:rsidRPr="00621EAC" w:rsidRDefault="00621EAC" w:rsidP="00621EAC">
      <w:pPr>
        <w:spacing w:line="240" w:lineRule="auto"/>
        <w:ind w:left="360"/>
        <w:jc w:val="both"/>
        <w:rPr>
          <w:rFonts w:eastAsia="Franklin Gothic Book"/>
          <w:szCs w:val="24"/>
          <w:lang w:val="en-US" w:eastAsia="en-US"/>
        </w:rPr>
      </w:pPr>
    </w:p>
    <w:p w14:paraId="2412A6D4"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1.3 What documentation and metadata will you provide with the data?</w:t>
      </w:r>
    </w:p>
    <w:p w14:paraId="7A96D4E0" w14:textId="77777777" w:rsidR="00621EAC" w:rsidRPr="00621EAC" w:rsidRDefault="00621EAC" w:rsidP="00621EAC">
      <w:pPr>
        <w:spacing w:line="240" w:lineRule="auto"/>
        <w:jc w:val="both"/>
        <w:rPr>
          <w:rFonts w:eastAsia="Franklin Gothic Book"/>
          <w:szCs w:val="24"/>
          <w:lang w:val="en-US" w:eastAsia="en-US"/>
        </w:rPr>
      </w:pPr>
    </w:p>
    <w:p w14:paraId="014D72BD" w14:textId="77777777" w:rsidR="00621EAC" w:rsidRPr="00621EAC" w:rsidRDefault="00621EAC" w:rsidP="00FA2BA6">
      <w:pPr>
        <w:pStyle w:val="berschrift2"/>
        <w:rPr>
          <w:lang w:val="en-US" w:eastAsia="en-US"/>
        </w:rPr>
      </w:pPr>
      <w:r w:rsidRPr="00621EAC">
        <w:rPr>
          <w:lang w:val="en-US" w:eastAsia="en-US"/>
        </w:rPr>
        <w:t>Ethics, legal and security issues</w:t>
      </w:r>
    </w:p>
    <w:p w14:paraId="13376832" w14:textId="77777777" w:rsidR="00621EAC" w:rsidRPr="00621EAC" w:rsidRDefault="00621EAC" w:rsidP="00621EAC">
      <w:pPr>
        <w:spacing w:line="240" w:lineRule="auto"/>
        <w:ind w:left="720"/>
        <w:contextualSpacing/>
        <w:jc w:val="both"/>
        <w:rPr>
          <w:rFonts w:eastAsia="Franklin Gothic Book"/>
          <w:szCs w:val="24"/>
          <w:lang w:val="en-US" w:eastAsia="en-US"/>
        </w:rPr>
      </w:pPr>
    </w:p>
    <w:p w14:paraId="4FA50E19"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2.1 How will ethical issues be addressed and handled?</w:t>
      </w:r>
    </w:p>
    <w:p w14:paraId="0A1AA273" w14:textId="77777777" w:rsidR="00621EAC" w:rsidRPr="00621EAC" w:rsidRDefault="00621EAC" w:rsidP="00621EAC">
      <w:pPr>
        <w:spacing w:line="240" w:lineRule="auto"/>
        <w:jc w:val="both"/>
        <w:rPr>
          <w:rFonts w:eastAsia="Franklin Gothic Book"/>
          <w:szCs w:val="24"/>
          <w:lang w:val="en-US" w:eastAsia="en-US"/>
        </w:rPr>
      </w:pPr>
    </w:p>
    <w:p w14:paraId="3AD6CAFA"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2.2 How will data access and security be managed?</w:t>
      </w:r>
    </w:p>
    <w:p w14:paraId="5D35B14F" w14:textId="77777777" w:rsidR="00621EAC" w:rsidRPr="00621EAC" w:rsidRDefault="00621EAC" w:rsidP="00621EAC">
      <w:pPr>
        <w:spacing w:line="240" w:lineRule="auto"/>
        <w:jc w:val="both"/>
        <w:rPr>
          <w:rFonts w:eastAsia="Franklin Gothic Book"/>
          <w:szCs w:val="24"/>
          <w:lang w:val="en-US" w:eastAsia="en-US"/>
        </w:rPr>
      </w:pPr>
    </w:p>
    <w:p w14:paraId="6FE01164"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2.3 How will you handle copyright and Intellectual Property Rights issues?</w:t>
      </w:r>
    </w:p>
    <w:p w14:paraId="0208268A" w14:textId="77777777" w:rsidR="00621EAC" w:rsidRPr="00621EAC" w:rsidRDefault="00621EAC" w:rsidP="00621EAC">
      <w:pPr>
        <w:spacing w:line="240" w:lineRule="auto"/>
        <w:jc w:val="both"/>
        <w:rPr>
          <w:rFonts w:eastAsia="Franklin Gothic Book"/>
          <w:szCs w:val="24"/>
          <w:lang w:val="en-US" w:eastAsia="en-US"/>
        </w:rPr>
      </w:pPr>
    </w:p>
    <w:p w14:paraId="463A440A" w14:textId="77777777" w:rsidR="00621EAC" w:rsidRPr="00621EAC" w:rsidRDefault="00621EAC" w:rsidP="00FA2BA6">
      <w:pPr>
        <w:pStyle w:val="berschrift2"/>
        <w:rPr>
          <w:lang w:val="en-US" w:eastAsia="en-US"/>
        </w:rPr>
      </w:pPr>
      <w:r w:rsidRPr="00621EAC">
        <w:rPr>
          <w:lang w:val="en-US" w:eastAsia="en-US"/>
        </w:rPr>
        <w:t>Data storage and preservation</w:t>
      </w:r>
    </w:p>
    <w:p w14:paraId="44511078" w14:textId="77777777" w:rsidR="00621EAC" w:rsidRPr="00621EAC" w:rsidRDefault="00621EAC" w:rsidP="00621EAC">
      <w:pPr>
        <w:spacing w:line="240" w:lineRule="auto"/>
        <w:ind w:left="720"/>
        <w:contextualSpacing/>
        <w:jc w:val="both"/>
        <w:rPr>
          <w:rFonts w:eastAsia="Franklin Gothic Book"/>
          <w:szCs w:val="24"/>
          <w:lang w:val="en-US" w:eastAsia="en-US"/>
        </w:rPr>
      </w:pPr>
    </w:p>
    <w:p w14:paraId="74F1A774"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 xml:space="preserve">3.1 How will your data be stored and </w:t>
      </w:r>
      <w:proofErr w:type="gramStart"/>
      <w:r w:rsidRPr="00621EAC">
        <w:rPr>
          <w:rFonts w:eastAsia="Franklin Gothic Book"/>
          <w:szCs w:val="24"/>
          <w:lang w:val="en-US" w:eastAsia="en-US"/>
        </w:rPr>
        <w:t>backed-up</w:t>
      </w:r>
      <w:proofErr w:type="gramEnd"/>
      <w:r w:rsidRPr="00621EAC">
        <w:rPr>
          <w:rFonts w:eastAsia="Franklin Gothic Book"/>
          <w:szCs w:val="24"/>
          <w:lang w:val="en-US" w:eastAsia="en-US"/>
        </w:rPr>
        <w:t xml:space="preserve"> during the research?</w:t>
      </w:r>
    </w:p>
    <w:p w14:paraId="75B20180" w14:textId="77777777" w:rsidR="00621EAC" w:rsidRPr="00621EAC" w:rsidRDefault="00621EAC" w:rsidP="00621EAC">
      <w:pPr>
        <w:spacing w:line="240" w:lineRule="auto"/>
        <w:ind w:left="360"/>
        <w:jc w:val="both"/>
        <w:rPr>
          <w:rFonts w:eastAsia="Franklin Gothic Book"/>
          <w:szCs w:val="24"/>
          <w:lang w:val="en-US" w:eastAsia="en-US"/>
        </w:rPr>
      </w:pPr>
    </w:p>
    <w:p w14:paraId="48F08F26" w14:textId="77777777" w:rsidR="00621EAC" w:rsidRPr="00621EAC" w:rsidRDefault="00621EAC" w:rsidP="00621EAC">
      <w:pPr>
        <w:spacing w:line="240" w:lineRule="auto"/>
        <w:ind w:left="360"/>
        <w:jc w:val="both"/>
        <w:rPr>
          <w:rFonts w:eastAsia="Franklin Gothic Book"/>
          <w:szCs w:val="24"/>
          <w:lang w:val="en-US" w:eastAsia="en-US"/>
        </w:rPr>
      </w:pPr>
      <w:r w:rsidRPr="00621EAC">
        <w:rPr>
          <w:rFonts w:eastAsia="Franklin Gothic Book"/>
          <w:szCs w:val="24"/>
          <w:lang w:val="en-US" w:eastAsia="en-US"/>
        </w:rPr>
        <w:t>3.2 What is your data preservation plan?</w:t>
      </w:r>
    </w:p>
    <w:p w14:paraId="4FB08430" w14:textId="77777777" w:rsidR="00621EAC" w:rsidRPr="00621EAC" w:rsidRDefault="00621EAC" w:rsidP="00621EAC">
      <w:pPr>
        <w:spacing w:line="240" w:lineRule="auto"/>
        <w:jc w:val="both"/>
        <w:rPr>
          <w:rFonts w:eastAsia="Franklin Gothic Book"/>
          <w:szCs w:val="24"/>
          <w:lang w:val="en-US" w:eastAsia="en-US"/>
        </w:rPr>
      </w:pPr>
    </w:p>
    <w:p w14:paraId="599ECBD4" w14:textId="77777777" w:rsidR="00621EAC" w:rsidRPr="00621EAC" w:rsidRDefault="00621EAC" w:rsidP="00FA2BA6">
      <w:pPr>
        <w:pStyle w:val="berschrift3"/>
        <w:rPr>
          <w:lang w:val="en-US" w:eastAsia="en-US"/>
        </w:rPr>
      </w:pPr>
      <w:r w:rsidRPr="00621EAC">
        <w:rPr>
          <w:lang w:val="en-US" w:eastAsia="en-US"/>
        </w:rPr>
        <w:t xml:space="preserve">Data sharing and </w:t>
      </w:r>
      <w:proofErr w:type="gramStart"/>
      <w:r w:rsidRPr="00621EAC">
        <w:rPr>
          <w:lang w:val="en-US" w:eastAsia="en-US"/>
        </w:rPr>
        <w:t>reuse</w:t>
      </w:r>
      <w:proofErr w:type="gramEnd"/>
    </w:p>
    <w:p w14:paraId="3BFE57B6" w14:textId="77777777" w:rsidR="00621EAC" w:rsidRPr="00621EAC" w:rsidRDefault="00621EAC" w:rsidP="00FA2BA6">
      <w:pPr>
        <w:keepNext/>
        <w:keepLines/>
        <w:spacing w:line="240" w:lineRule="auto"/>
        <w:ind w:left="360"/>
        <w:jc w:val="both"/>
        <w:outlineLvl w:val="0"/>
        <w:rPr>
          <w:rFonts w:eastAsia="Times New Roman"/>
          <w:color w:val="000000"/>
          <w:lang w:val="en-US" w:eastAsia="en-US"/>
        </w:rPr>
      </w:pPr>
      <w:r w:rsidRPr="00621EAC">
        <w:rPr>
          <w:rFonts w:eastAsia="Times New Roman"/>
          <w:color w:val="000000"/>
          <w:lang w:val="en-US" w:eastAsia="en-US"/>
        </w:rPr>
        <w:t>4.1 How and where will the data be shared?</w:t>
      </w:r>
    </w:p>
    <w:p w14:paraId="2777B6D6" w14:textId="77777777" w:rsidR="00621EAC" w:rsidRPr="00621EAC" w:rsidRDefault="00621EAC" w:rsidP="00FA2BA6">
      <w:pPr>
        <w:spacing w:line="240" w:lineRule="auto"/>
        <w:ind w:left="360"/>
        <w:jc w:val="both"/>
        <w:rPr>
          <w:rFonts w:eastAsia="Franklin Gothic Book"/>
          <w:lang w:val="en-US" w:eastAsia="en-US"/>
        </w:rPr>
      </w:pPr>
    </w:p>
    <w:p w14:paraId="36AE01CA" w14:textId="77777777" w:rsidR="00621EAC" w:rsidRPr="00621EAC" w:rsidRDefault="00621EAC" w:rsidP="00FA2BA6">
      <w:pPr>
        <w:spacing w:line="240" w:lineRule="auto"/>
        <w:ind w:left="360"/>
        <w:jc w:val="both"/>
        <w:rPr>
          <w:rFonts w:eastAsia="Franklin Gothic Book"/>
          <w:lang w:val="en-US" w:eastAsia="en-US"/>
        </w:rPr>
      </w:pPr>
      <w:r w:rsidRPr="00621EAC">
        <w:rPr>
          <w:rFonts w:eastAsia="Franklin Gothic Book"/>
          <w:lang w:val="en-US" w:eastAsia="en-US"/>
        </w:rPr>
        <w:t>4.2 Are there any necessary limitations to protect sensitive data?</w:t>
      </w:r>
    </w:p>
    <w:p w14:paraId="4C877840" w14:textId="77777777" w:rsidR="00621EAC" w:rsidRPr="00621EAC" w:rsidRDefault="00621EAC" w:rsidP="00FA2BA6">
      <w:pPr>
        <w:spacing w:line="240" w:lineRule="auto"/>
        <w:ind w:left="360"/>
        <w:jc w:val="both"/>
        <w:rPr>
          <w:rFonts w:eastAsia="Franklin Gothic Book"/>
          <w:lang w:val="en-US" w:eastAsia="en-US"/>
        </w:rPr>
      </w:pPr>
    </w:p>
    <w:p w14:paraId="041D0F3D" w14:textId="77777777" w:rsidR="00621EAC" w:rsidRPr="00621EAC" w:rsidRDefault="00621EAC" w:rsidP="00FA2BA6">
      <w:pPr>
        <w:spacing w:line="240" w:lineRule="auto"/>
        <w:ind w:left="360"/>
        <w:jc w:val="both"/>
        <w:rPr>
          <w:rFonts w:eastAsia="Franklin Gothic Book"/>
          <w:lang w:val="en-US" w:eastAsia="en-US"/>
        </w:rPr>
      </w:pPr>
      <w:r w:rsidRPr="00621EAC">
        <w:rPr>
          <w:rFonts w:eastAsia="Franklin Gothic Book"/>
          <w:lang w:val="en-US" w:eastAsia="en-US"/>
        </w:rPr>
        <w:t>4.3 I will choose digital repositories that are conform to the FAIR Data Principles. [CHECK BOX]</w:t>
      </w:r>
    </w:p>
    <w:p w14:paraId="69DE3E6C" w14:textId="77777777" w:rsidR="00621EAC" w:rsidRPr="00621EAC" w:rsidRDefault="00621EAC" w:rsidP="00FA2BA6">
      <w:pPr>
        <w:spacing w:line="240" w:lineRule="auto"/>
        <w:jc w:val="both"/>
        <w:rPr>
          <w:rFonts w:eastAsia="Franklin Gothic Book"/>
          <w:lang w:val="en-US" w:eastAsia="en-US"/>
        </w:rPr>
      </w:pPr>
    </w:p>
    <w:p w14:paraId="0E0D95F8" w14:textId="77777777" w:rsidR="00621EAC" w:rsidRPr="00621EAC" w:rsidRDefault="00621EAC" w:rsidP="00FA2BA6">
      <w:pPr>
        <w:spacing w:line="240" w:lineRule="auto"/>
        <w:ind w:left="360"/>
        <w:jc w:val="both"/>
        <w:rPr>
          <w:rFonts w:eastAsia="Franklin Gothic Book"/>
          <w:lang w:val="en-US" w:eastAsia="en-US"/>
        </w:rPr>
      </w:pPr>
      <w:r w:rsidRPr="00621EAC">
        <w:rPr>
          <w:rFonts w:eastAsia="Franklin Gothic Book"/>
          <w:lang w:val="en-US" w:eastAsia="en-US"/>
        </w:rPr>
        <w:t xml:space="preserve">4.4 I will choose digital repositories maintained by a non-profit </w:t>
      </w:r>
      <w:proofErr w:type="spellStart"/>
      <w:r w:rsidRPr="00621EAC">
        <w:rPr>
          <w:rFonts w:eastAsia="Franklin Gothic Book"/>
          <w:lang w:val="en-US" w:eastAsia="en-US"/>
        </w:rPr>
        <w:t>organisation</w:t>
      </w:r>
      <w:proofErr w:type="spellEnd"/>
      <w:r w:rsidRPr="00621EAC">
        <w:rPr>
          <w:rFonts w:eastAsia="Franklin Gothic Book"/>
          <w:lang w:val="en-US" w:eastAsia="en-US"/>
        </w:rPr>
        <w:t>.</w:t>
      </w:r>
    </w:p>
    <w:p w14:paraId="66274334" w14:textId="77777777" w:rsidR="00D114BA" w:rsidRPr="008D427D" w:rsidRDefault="00D114BA" w:rsidP="00D114BA">
      <w:pPr>
        <w:spacing w:line="276" w:lineRule="auto"/>
        <w:rPr>
          <w:rFonts w:ascii="Calibri" w:hAnsi="Calibri" w:cs="Calibri"/>
          <w:sz w:val="22"/>
          <w:szCs w:val="22"/>
          <w:lang w:val="en-US"/>
        </w:rPr>
      </w:pPr>
    </w:p>
    <w:p w14:paraId="4E0386FF" w14:textId="77777777" w:rsidR="00D114BA" w:rsidRPr="008D427D" w:rsidRDefault="00D114BA" w:rsidP="00D114BA">
      <w:pPr>
        <w:spacing w:line="276" w:lineRule="auto"/>
        <w:rPr>
          <w:rFonts w:ascii="Calibri" w:hAnsi="Calibri" w:cs="Calibri"/>
          <w:sz w:val="22"/>
          <w:szCs w:val="22"/>
          <w:lang w:val="en-US"/>
        </w:rPr>
      </w:pPr>
    </w:p>
    <w:p w14:paraId="785EC55E" w14:textId="77777777" w:rsidR="00D114BA" w:rsidRPr="008D427D" w:rsidRDefault="00D114BA" w:rsidP="00D114BA">
      <w:pPr>
        <w:spacing w:line="276" w:lineRule="auto"/>
        <w:rPr>
          <w:rFonts w:ascii="Calibri" w:hAnsi="Calibri" w:cs="Calibri"/>
          <w:sz w:val="22"/>
          <w:szCs w:val="22"/>
          <w:lang w:val="en-US"/>
        </w:rPr>
      </w:pPr>
    </w:p>
    <w:p w14:paraId="66C69418" w14:textId="77777777" w:rsidR="00D114BA" w:rsidRPr="008D427D" w:rsidRDefault="00D114BA" w:rsidP="00D114BA">
      <w:pPr>
        <w:spacing w:line="276" w:lineRule="auto"/>
        <w:rPr>
          <w:rFonts w:ascii="Calibri" w:hAnsi="Calibri" w:cs="Calibri"/>
          <w:sz w:val="22"/>
          <w:szCs w:val="22"/>
          <w:lang w:val="en-US"/>
        </w:rPr>
      </w:pPr>
    </w:p>
    <w:p w14:paraId="6B2C3AC0" w14:textId="77777777" w:rsidR="00D114BA" w:rsidRPr="008D427D" w:rsidRDefault="00D114BA" w:rsidP="00D114BA">
      <w:pPr>
        <w:spacing w:line="276" w:lineRule="auto"/>
        <w:rPr>
          <w:rFonts w:ascii="Calibri" w:hAnsi="Calibri" w:cs="Calibri"/>
          <w:sz w:val="22"/>
          <w:szCs w:val="22"/>
          <w:lang w:val="en-US"/>
        </w:rPr>
      </w:pPr>
    </w:p>
    <w:p w14:paraId="1AD6D662" w14:textId="77777777" w:rsidR="00D114BA" w:rsidRPr="008D427D" w:rsidRDefault="00D114BA" w:rsidP="00D114BA">
      <w:pPr>
        <w:spacing w:line="276" w:lineRule="auto"/>
        <w:rPr>
          <w:rFonts w:ascii="Calibri" w:hAnsi="Calibri" w:cs="Calibri"/>
          <w:sz w:val="22"/>
          <w:szCs w:val="22"/>
          <w:lang w:val="en-US"/>
        </w:rPr>
      </w:pPr>
    </w:p>
    <w:p w14:paraId="3EEB202E" w14:textId="77777777" w:rsidR="00D114BA" w:rsidRPr="008D427D" w:rsidRDefault="00D114BA" w:rsidP="00D114BA">
      <w:pPr>
        <w:spacing w:line="276" w:lineRule="auto"/>
        <w:rPr>
          <w:rFonts w:ascii="Calibri" w:hAnsi="Calibri" w:cs="Calibri"/>
          <w:sz w:val="22"/>
          <w:szCs w:val="22"/>
          <w:lang w:val="en-US"/>
        </w:rPr>
      </w:pPr>
    </w:p>
    <w:p w14:paraId="5D3E4F7D" w14:textId="77777777" w:rsidR="00D114BA" w:rsidRPr="008D427D" w:rsidRDefault="00D114BA" w:rsidP="00D114BA">
      <w:pPr>
        <w:spacing w:line="276" w:lineRule="auto"/>
        <w:rPr>
          <w:rFonts w:ascii="Calibri" w:hAnsi="Calibri" w:cs="Calibri"/>
          <w:sz w:val="22"/>
          <w:szCs w:val="22"/>
          <w:lang w:val="en-US"/>
        </w:rPr>
      </w:pPr>
    </w:p>
    <w:p w14:paraId="777A2981" w14:textId="77777777" w:rsidR="007A486D" w:rsidRPr="007A486D" w:rsidRDefault="00D114BA" w:rsidP="00D114BA">
      <w:pPr>
        <w:spacing w:line="276" w:lineRule="auto"/>
        <w:rPr>
          <w:rStyle w:val="tlid-translation"/>
          <w:rFonts w:ascii="Calibri" w:hAnsi="Calibri" w:cs="Calibri"/>
          <w:sz w:val="22"/>
          <w:szCs w:val="22"/>
          <w:lang w:val="en-US"/>
        </w:rPr>
      </w:pPr>
      <w:r w:rsidRPr="007A486D">
        <w:rPr>
          <w:rStyle w:val="tlid-translation"/>
          <w:rFonts w:ascii="Calibri" w:hAnsi="Calibri" w:cs="Calibri"/>
          <w:sz w:val="22"/>
          <w:szCs w:val="22"/>
          <w:highlight w:val="yellow"/>
          <w:lang w:val="en-US"/>
        </w:rPr>
        <w:t xml:space="preserve">After the completion of all documents, please create a single </w:t>
      </w:r>
      <w:proofErr w:type="gramStart"/>
      <w:r w:rsidRPr="007A486D">
        <w:rPr>
          <w:rStyle w:val="tlid-translation"/>
          <w:rFonts w:ascii="Calibri" w:hAnsi="Calibri" w:cs="Calibri"/>
          <w:sz w:val="22"/>
          <w:szCs w:val="22"/>
          <w:highlight w:val="yellow"/>
          <w:lang w:val="en-US"/>
        </w:rPr>
        <w:t>PDF-file</w:t>
      </w:r>
      <w:proofErr w:type="gramEnd"/>
      <w:r w:rsidRPr="007A486D">
        <w:rPr>
          <w:rStyle w:val="tlid-translation"/>
          <w:rFonts w:ascii="Calibri" w:hAnsi="Calibri" w:cs="Calibri"/>
          <w:sz w:val="22"/>
          <w:szCs w:val="22"/>
          <w:highlight w:val="yellow"/>
          <w:lang w:val="en-US"/>
        </w:rPr>
        <w:t xml:space="preserve"> and send it to</w:t>
      </w:r>
      <w:r w:rsidRPr="007A486D">
        <w:rPr>
          <w:rStyle w:val="tlid-translation"/>
          <w:rFonts w:ascii="Calibri" w:hAnsi="Calibri" w:cs="Calibri"/>
          <w:sz w:val="22"/>
          <w:szCs w:val="22"/>
          <w:lang w:val="en-US"/>
        </w:rPr>
        <w:t xml:space="preserve"> </w:t>
      </w:r>
    </w:p>
    <w:p w14:paraId="3A7C52E4" w14:textId="2F8C3CA5" w:rsidR="00D114BA" w:rsidRPr="001C6F88" w:rsidRDefault="007A486D" w:rsidP="00D114BA">
      <w:pPr>
        <w:spacing w:line="276" w:lineRule="auto"/>
        <w:rPr>
          <w:rStyle w:val="tlid-translation"/>
          <w:rFonts w:ascii="Calibri" w:hAnsi="Calibri" w:cs="Calibri"/>
          <w:color w:val="FF0000"/>
          <w:sz w:val="22"/>
          <w:szCs w:val="22"/>
          <w:lang w:val="en-US"/>
        </w:rPr>
      </w:pPr>
      <w:hyperlink r:id="rId17" w:history="1">
        <w:r w:rsidRPr="001C6F88">
          <w:rPr>
            <w:rStyle w:val="Hyperlink"/>
            <w:rFonts w:ascii="Calibri" w:hAnsi="Calibri" w:cs="Calibri"/>
            <w:b/>
            <w:bCs/>
            <w:sz w:val="22"/>
            <w:szCs w:val="22"/>
            <w:lang w:val="en-US"/>
          </w:rPr>
          <w:t>jens.selige@theloopzurich.ch</w:t>
        </w:r>
      </w:hyperlink>
    </w:p>
    <w:p w14:paraId="4E84BE8F" w14:textId="77777777" w:rsidR="00D114BA" w:rsidRPr="001C6F88" w:rsidRDefault="00D114BA" w:rsidP="00D114BA">
      <w:pPr>
        <w:spacing w:line="276" w:lineRule="auto"/>
        <w:rPr>
          <w:rStyle w:val="tlid-translation"/>
          <w:rFonts w:ascii="Calibri" w:hAnsi="Calibri" w:cs="Calibri"/>
          <w:color w:val="FF0000"/>
          <w:sz w:val="22"/>
          <w:szCs w:val="22"/>
          <w:lang w:val="en-US"/>
        </w:rPr>
      </w:pPr>
    </w:p>
    <w:p w14:paraId="558F4399" w14:textId="7D879200" w:rsidR="00D114BA" w:rsidRPr="001C6F88" w:rsidRDefault="00D114BA" w:rsidP="00D114BA">
      <w:pPr>
        <w:spacing w:line="276" w:lineRule="auto"/>
        <w:rPr>
          <w:rFonts w:ascii="Calibri" w:hAnsi="Calibri" w:cs="Calibri"/>
          <w:sz w:val="22"/>
          <w:szCs w:val="22"/>
          <w:lang w:val="en-US"/>
        </w:rPr>
      </w:pPr>
      <w:r w:rsidRPr="001C6F88">
        <w:rPr>
          <w:rStyle w:val="tlid-translation"/>
          <w:rFonts w:ascii="Calibri" w:hAnsi="Calibri" w:cs="Calibri"/>
          <w:sz w:val="22"/>
          <w:szCs w:val="22"/>
          <w:highlight w:val="yellow"/>
          <w:lang w:val="en-US"/>
        </w:rPr>
        <w:t xml:space="preserve">Deadline: </w:t>
      </w:r>
      <w:r w:rsidR="008B48C1" w:rsidRPr="001C6F88">
        <w:rPr>
          <w:rStyle w:val="tlid-translation"/>
          <w:rFonts w:ascii="Calibri" w:hAnsi="Calibri" w:cs="Calibri"/>
          <w:sz w:val="22"/>
          <w:szCs w:val="22"/>
          <w:highlight w:val="yellow"/>
          <w:lang w:val="en-US"/>
        </w:rPr>
        <w:t>October</w:t>
      </w:r>
      <w:r w:rsidRPr="001C6F88">
        <w:rPr>
          <w:rStyle w:val="tlid-translation"/>
          <w:rFonts w:ascii="Calibri" w:hAnsi="Calibri" w:cs="Calibri"/>
          <w:sz w:val="22"/>
          <w:szCs w:val="22"/>
          <w:highlight w:val="yellow"/>
          <w:lang w:val="en-US"/>
        </w:rPr>
        <w:t xml:space="preserve"> </w:t>
      </w:r>
      <w:r w:rsidR="00621EAC" w:rsidRPr="001C6F88">
        <w:rPr>
          <w:rStyle w:val="tlid-translation"/>
          <w:rFonts w:ascii="Calibri" w:hAnsi="Calibri" w:cs="Calibri"/>
          <w:sz w:val="22"/>
          <w:szCs w:val="22"/>
          <w:highlight w:val="yellow"/>
          <w:lang w:val="en-US"/>
        </w:rPr>
        <w:t>1</w:t>
      </w:r>
      <w:r w:rsidR="008B48C1" w:rsidRPr="001C6F88">
        <w:rPr>
          <w:rStyle w:val="tlid-translation"/>
          <w:rFonts w:ascii="Calibri" w:hAnsi="Calibri" w:cs="Calibri"/>
          <w:sz w:val="22"/>
          <w:szCs w:val="22"/>
          <w:highlight w:val="yellow"/>
          <w:lang w:val="en-US"/>
        </w:rPr>
        <w:t>3</w:t>
      </w:r>
      <w:r w:rsidRPr="001C6F88">
        <w:rPr>
          <w:rStyle w:val="tlid-translation"/>
          <w:rFonts w:ascii="Calibri" w:hAnsi="Calibri" w:cs="Calibri"/>
          <w:sz w:val="22"/>
          <w:szCs w:val="22"/>
          <w:highlight w:val="yellow"/>
          <w:lang w:val="en-US"/>
        </w:rPr>
        <w:t>, 202</w:t>
      </w:r>
      <w:r w:rsidR="008B48C1" w:rsidRPr="001C6F88">
        <w:rPr>
          <w:rStyle w:val="tlid-translation"/>
          <w:rFonts w:ascii="Calibri" w:hAnsi="Calibri" w:cs="Calibri"/>
          <w:sz w:val="22"/>
          <w:szCs w:val="22"/>
          <w:highlight w:val="yellow"/>
          <w:lang w:val="en-US"/>
        </w:rPr>
        <w:t>6</w:t>
      </w:r>
    </w:p>
    <w:p w14:paraId="33A02B2B" w14:textId="77777777" w:rsidR="0062354E" w:rsidRPr="001C6F88" w:rsidRDefault="0062354E" w:rsidP="0062354E">
      <w:pPr>
        <w:spacing w:line="240" w:lineRule="auto"/>
        <w:rPr>
          <w:rFonts w:ascii="Calibri" w:hAnsi="Calibri" w:cs="Calibri"/>
          <w:sz w:val="22"/>
          <w:szCs w:val="22"/>
          <w:lang w:val="en-US"/>
        </w:rPr>
      </w:pPr>
    </w:p>
    <w:sectPr w:rsidR="0062354E" w:rsidRPr="001C6F88" w:rsidSect="008D427D">
      <w:pgSz w:w="11906" w:h="16838" w:code="9"/>
      <w:pgMar w:top="1418" w:right="1134" w:bottom="993" w:left="1418" w:header="567" w:footer="21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270E4" w14:textId="77777777" w:rsidR="00C27C5F" w:rsidRDefault="00C27C5F">
      <w:r>
        <w:separator/>
      </w:r>
    </w:p>
  </w:endnote>
  <w:endnote w:type="continuationSeparator" w:id="0">
    <w:p w14:paraId="42E74BF7" w14:textId="77777777" w:rsidR="00C27C5F" w:rsidRDefault="00C2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ranklin Gothic Book">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771D" w14:textId="77777777" w:rsidR="008D427D" w:rsidRDefault="008D427D" w:rsidP="008D427D">
    <w:pPr>
      <w:pStyle w:val="Fuzeile"/>
      <w:jc w:val="center"/>
    </w:pPr>
    <w:r>
      <w:t xml:space="preserve">Page </w:t>
    </w:r>
    <w:sdt>
      <w:sdtPr>
        <w:id w:val="569009480"/>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of 5</w:t>
        </w:r>
      </w:sdtContent>
    </w:sdt>
  </w:p>
  <w:p w14:paraId="4BB2F50B" w14:textId="4A87164C" w:rsidR="00D114BA" w:rsidRPr="008D427D" w:rsidRDefault="00D114BA" w:rsidP="008D42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4066" w14:textId="04A7E2EF" w:rsidR="008F2131" w:rsidRDefault="000915E7" w:rsidP="008F2131">
    <w:pPr>
      <w:pStyle w:val="Fuzeile"/>
    </w:pPr>
    <w:r>
      <w:rPr>
        <w:noProof/>
      </w:rPr>
      <w:drawing>
        <wp:anchor distT="0" distB="0" distL="114300" distR="114300" simplePos="0" relativeHeight="251680768" behindDoc="1" locked="0" layoutInCell="1" allowOverlap="1" wp14:anchorId="37B99E9A" wp14:editId="7353AD14">
          <wp:simplePos x="0" y="0"/>
          <wp:positionH relativeFrom="column">
            <wp:posOffset>0</wp:posOffset>
          </wp:positionH>
          <wp:positionV relativeFrom="paragraph">
            <wp:posOffset>-218927</wp:posOffset>
          </wp:positionV>
          <wp:extent cx="5727700" cy="307975"/>
          <wp:effectExtent l="0" t="0" r="6350" b="0"/>
          <wp:wrapTight wrapText="bothSides">
            <wp:wrapPolygon edited="0">
              <wp:start x="3161" y="0"/>
              <wp:lineTo x="0" y="0"/>
              <wp:lineTo x="0" y="20041"/>
              <wp:lineTo x="18678" y="20041"/>
              <wp:lineTo x="21552" y="18705"/>
              <wp:lineTo x="21552" y="0"/>
              <wp:lineTo x="18894" y="0"/>
              <wp:lineTo x="3161" y="0"/>
            </wp:wrapPolygon>
          </wp:wrapTight>
          <wp:docPr id="97071138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11386" name="Grafik 970711386"/>
                  <pic:cNvPicPr/>
                </pic:nvPicPr>
                <pic:blipFill>
                  <a:blip r:embed="rId1"/>
                  <a:stretch>
                    <a:fillRect/>
                  </a:stretch>
                </pic:blipFill>
                <pic:spPr>
                  <a:xfrm>
                    <a:off x="0" y="0"/>
                    <a:ext cx="5727700" cy="30797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60242" w14:textId="401488A3" w:rsidR="008D427D" w:rsidRDefault="008D427D">
    <w:pPr>
      <w:pStyle w:val="Fuzeile"/>
      <w:jc w:val="center"/>
    </w:pPr>
    <w:r>
      <w:t xml:space="preserve">Page </w:t>
    </w:r>
    <w:sdt>
      <w:sdtPr>
        <w:id w:val="552358681"/>
        <w:docPartObj>
          <w:docPartGallery w:val="Page Numbers (Bottom of Page)"/>
          <w:docPartUnique/>
        </w:docPartObj>
      </w:sdtPr>
      <w:sdtEndPr/>
      <w:sdtContent>
        <w:r>
          <w:fldChar w:fldCharType="begin"/>
        </w:r>
        <w:r>
          <w:instrText>PAGE   \* MERGEFORMAT</w:instrText>
        </w:r>
        <w:r>
          <w:fldChar w:fldCharType="separate"/>
        </w:r>
        <w:r>
          <w:rPr>
            <w:lang w:val="de-DE"/>
          </w:rPr>
          <w:t>2</w:t>
        </w:r>
        <w:r>
          <w:fldChar w:fldCharType="end"/>
        </w:r>
        <w:r>
          <w:t xml:space="preserve"> of 5</w:t>
        </w:r>
      </w:sdtContent>
    </w:sdt>
  </w:p>
  <w:p w14:paraId="0A4C4B97" w14:textId="3E2AE184" w:rsidR="00643FAB" w:rsidRPr="00A132E7" w:rsidRDefault="00643FAB" w:rsidP="002E3CB1">
    <w:pPr>
      <w:pStyle w:val="Fuzeile"/>
      <w:tabs>
        <w:tab w:val="clear" w:pos="4536"/>
        <w:tab w:val="clear" w:pos="9072"/>
        <w:tab w:val="left" w:pos="7509"/>
      </w:tabs>
      <w:spacing w:before="240"/>
      <w:ind w:hanging="19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D3D45" w14:textId="77777777" w:rsidR="00C27C5F" w:rsidRDefault="00C27C5F">
      <w:r>
        <w:separator/>
      </w:r>
    </w:p>
  </w:footnote>
  <w:footnote w:type="continuationSeparator" w:id="0">
    <w:p w14:paraId="1FC11B95" w14:textId="77777777" w:rsidR="00C27C5F" w:rsidRDefault="00C27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21A4" w14:textId="77777777" w:rsidR="00D114BA" w:rsidRDefault="00D114BA" w:rsidP="00457428">
    <w:pPr>
      <w:pStyle w:val="Kopfzeile"/>
      <w:tabs>
        <w:tab w:val="left" w:pos="1723"/>
      </w:tabs>
      <w:jc w:val="right"/>
    </w:pPr>
    <w:r>
      <w:rPr>
        <w:noProof/>
      </w:rPr>
      <w:drawing>
        <wp:anchor distT="0" distB="0" distL="114300" distR="114300" simplePos="0" relativeHeight="251677696" behindDoc="1" locked="0" layoutInCell="1" allowOverlap="1" wp14:anchorId="71662FA0" wp14:editId="783DFC2A">
          <wp:simplePos x="0" y="0"/>
          <wp:positionH relativeFrom="column">
            <wp:posOffset>4210050</wp:posOffset>
          </wp:positionH>
          <wp:positionV relativeFrom="paragraph">
            <wp:posOffset>-88265</wp:posOffset>
          </wp:positionV>
          <wp:extent cx="1621060" cy="752338"/>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621060" cy="75233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A968" w14:textId="77777777" w:rsidR="008F2131" w:rsidRDefault="008F2131" w:rsidP="008F2131">
    <w:pPr>
      <w:pStyle w:val="Kopfzeile"/>
      <w:tabs>
        <w:tab w:val="clear" w:pos="4536"/>
      </w:tabs>
      <w:ind w:hanging="1985"/>
    </w:pPr>
    <w:r>
      <w:rPr>
        <w:noProof/>
      </w:rPr>
      <mc:AlternateContent>
        <mc:Choice Requires="wps">
          <w:drawing>
            <wp:anchor distT="0" distB="0" distL="114300" distR="114300" simplePos="0" relativeHeight="251679744" behindDoc="0" locked="0" layoutInCell="1" allowOverlap="1" wp14:anchorId="686FD9F0" wp14:editId="2608C041">
              <wp:simplePos x="0" y="0"/>
              <wp:positionH relativeFrom="column">
                <wp:posOffset>-1062355</wp:posOffset>
              </wp:positionH>
              <wp:positionV relativeFrom="paragraph">
                <wp:posOffset>871855</wp:posOffset>
              </wp:positionV>
              <wp:extent cx="6850380" cy="0"/>
              <wp:effectExtent l="0" t="0" r="0" b="0"/>
              <wp:wrapNone/>
              <wp:docPr id="15" name="Gerader Verbinder 15"/>
              <wp:cNvGraphicFramePr/>
              <a:graphic xmlns:a="http://schemas.openxmlformats.org/drawingml/2006/main">
                <a:graphicData uri="http://schemas.microsoft.com/office/word/2010/wordprocessingShape">
                  <wps:wsp>
                    <wps:cNvCnPr/>
                    <wps:spPr>
                      <a:xfrm>
                        <a:off x="0" y="0"/>
                        <a:ext cx="6850380" cy="0"/>
                      </a:xfrm>
                      <a:prstGeom prst="line">
                        <a:avLst/>
                      </a:prstGeom>
                      <a:ln w="19050">
                        <a:solidFill>
                          <a:srgbClr val="006EBE"/>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56502" id="Gerader Verbinder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65pt,68.65pt" to="455.75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" strokecolor="#006ebe" strokeweight="1.5pt"/>
          </w:pict>
        </mc:Fallback>
      </mc:AlternateContent>
    </w:r>
    <w:r>
      <w:tab/>
    </w:r>
    <w:r>
      <w:rPr>
        <w:noProof/>
      </w:rPr>
      <w:tab/>
    </w:r>
    <w:r>
      <w:rPr>
        <w:noProof/>
      </w:rPr>
      <w:drawing>
        <wp:inline distT="0" distB="0" distL="0" distR="0" wp14:anchorId="38C43EF4" wp14:editId="5BAFD91A">
          <wp:extent cx="1620000" cy="753209"/>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stretch>
                    <a:fillRect/>
                  </a:stretch>
                </pic:blipFill>
                <pic:spPr>
                  <a:xfrm>
                    <a:off x="0" y="0"/>
                    <a:ext cx="1620000" cy="753209"/>
                  </a:xfrm>
                  <a:prstGeom prst="rect">
                    <a:avLst/>
                  </a:prstGeom>
                </pic:spPr>
              </pic:pic>
            </a:graphicData>
          </a:graphic>
        </wp:inline>
      </w:drawing>
    </w:r>
  </w:p>
  <w:p w14:paraId="1A40E59E" w14:textId="77777777" w:rsidR="008F2131" w:rsidRPr="008F2131" w:rsidRDefault="008F2131" w:rsidP="008F213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2249" w14:textId="4D404C34" w:rsidR="00986DFA" w:rsidRDefault="00986DFA" w:rsidP="00986DFA">
    <w:pPr>
      <w:pStyle w:val="Kopfzeile"/>
    </w:pPr>
  </w:p>
  <w:p w14:paraId="01017968" w14:textId="309B34AB" w:rsidR="00D2460E" w:rsidRDefault="00D2460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0766" w14:textId="490DC87A" w:rsidR="001E787B" w:rsidRPr="008F2131" w:rsidRDefault="001E787B" w:rsidP="008F21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F74"/>
    <w:multiLevelType w:val="hybridMultilevel"/>
    <w:tmpl w:val="B9EC4BF0"/>
    <w:lvl w:ilvl="0" w:tplc="82D6C51A">
      <w:numFmt w:val="bullet"/>
      <w:lvlText w:val="-"/>
      <w:lvlJc w:val="left"/>
      <w:pPr>
        <w:ind w:left="720" w:hanging="360"/>
      </w:pPr>
      <w:rPr>
        <w:rFonts w:ascii="Calibri" w:eastAsia="PMingLiU"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8A8496D"/>
    <w:multiLevelType w:val="multilevel"/>
    <w:tmpl w:val="F38CE94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84C37"/>
    <w:multiLevelType w:val="hybridMultilevel"/>
    <w:tmpl w:val="78A4B6F4"/>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E0D3886"/>
    <w:multiLevelType w:val="hybridMultilevel"/>
    <w:tmpl w:val="49967DF2"/>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19E0699"/>
    <w:multiLevelType w:val="hybridMultilevel"/>
    <w:tmpl w:val="0ED20ED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D336C7F"/>
    <w:multiLevelType w:val="hybridMultilevel"/>
    <w:tmpl w:val="5A1679C4"/>
    <w:lvl w:ilvl="0" w:tplc="C7BCF4B6">
      <w:start w:val="1"/>
      <w:numFmt w:val="decimal"/>
      <w:lvlText w:val="%1."/>
      <w:lvlJc w:val="left"/>
      <w:pPr>
        <w:ind w:left="720" w:hanging="360"/>
      </w:pPr>
      <w:rPr>
        <w:rFonts w:ascii="Arial" w:eastAsiaTheme="majorEastAsia" w:hAnsi="Arial" w:cs="Aria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134064B"/>
    <w:multiLevelType w:val="hybridMultilevel"/>
    <w:tmpl w:val="B8787CFC"/>
    <w:lvl w:ilvl="0" w:tplc="F460B992">
      <w:numFmt w:val="bullet"/>
      <w:lvlText w:val="-"/>
      <w:lvlJc w:val="left"/>
      <w:pPr>
        <w:ind w:left="1080" w:hanging="360"/>
      </w:pPr>
      <w:rPr>
        <w:rFonts w:ascii="Calibri" w:eastAsia="PMingLiU"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7" w15:restartNumberingAfterBreak="0">
    <w:nsid w:val="22012EDE"/>
    <w:multiLevelType w:val="hybridMultilevel"/>
    <w:tmpl w:val="575E353C"/>
    <w:lvl w:ilvl="0" w:tplc="CD446480">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B3C2514"/>
    <w:multiLevelType w:val="hybridMultilevel"/>
    <w:tmpl w:val="85C0926E"/>
    <w:lvl w:ilvl="0" w:tplc="0807000F">
      <w:start w:val="1"/>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4A043762"/>
    <w:multiLevelType w:val="hybridMultilevel"/>
    <w:tmpl w:val="274CD626"/>
    <w:lvl w:ilvl="0" w:tplc="8C868D96">
      <w:numFmt w:val="bullet"/>
      <w:lvlText w:val=""/>
      <w:lvlJc w:val="left"/>
      <w:pPr>
        <w:ind w:left="720" w:hanging="360"/>
      </w:pPr>
      <w:rPr>
        <w:rFonts w:ascii="Wingdings" w:eastAsia="Times New Roman" w:hAnsi="Wingdings"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558C18D4"/>
    <w:multiLevelType w:val="hybridMultilevel"/>
    <w:tmpl w:val="64D4A194"/>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56E02671"/>
    <w:multiLevelType w:val="hybridMultilevel"/>
    <w:tmpl w:val="E5BAC0C6"/>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74C41BB"/>
    <w:multiLevelType w:val="hybridMultilevel"/>
    <w:tmpl w:val="AE78E1CE"/>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61D16237"/>
    <w:multiLevelType w:val="hybridMultilevel"/>
    <w:tmpl w:val="17BCF59E"/>
    <w:lvl w:ilvl="0" w:tplc="82D6C51A">
      <w:numFmt w:val="bullet"/>
      <w:lvlText w:val="-"/>
      <w:lvlJc w:val="left"/>
      <w:pPr>
        <w:ind w:left="720" w:hanging="360"/>
      </w:pPr>
      <w:rPr>
        <w:rFonts w:ascii="Calibri" w:eastAsia="PMingLiU"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C5C6286"/>
    <w:multiLevelType w:val="hybridMultilevel"/>
    <w:tmpl w:val="D8A27DC6"/>
    <w:lvl w:ilvl="0" w:tplc="E96C8744">
      <w:numFmt w:val="bullet"/>
      <w:lvlText w:val="-"/>
      <w:lvlJc w:val="left"/>
      <w:pPr>
        <w:ind w:left="1080" w:hanging="360"/>
      </w:pPr>
      <w:rPr>
        <w:rFonts w:ascii="Arial" w:eastAsiaTheme="majorEastAsia"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5" w15:restartNumberingAfterBreak="0">
    <w:nsid w:val="71B0408C"/>
    <w:multiLevelType w:val="hybridMultilevel"/>
    <w:tmpl w:val="0B203616"/>
    <w:lvl w:ilvl="0" w:tplc="08070003">
      <w:start w:val="1"/>
      <w:numFmt w:val="bullet"/>
      <w:lvlText w:val="o"/>
      <w:lvlJc w:val="left"/>
      <w:pPr>
        <w:ind w:left="360" w:hanging="360"/>
      </w:pPr>
      <w:rPr>
        <w:rFonts w:ascii="Courier New" w:hAnsi="Courier New" w:cs="Courier New" w:hint="default"/>
      </w:rPr>
    </w:lvl>
    <w:lvl w:ilvl="1" w:tplc="08070001">
      <w:start w:val="1"/>
      <w:numFmt w:val="bullet"/>
      <w:lvlText w:val=""/>
      <w:lvlJc w:val="left"/>
      <w:pPr>
        <w:ind w:left="720" w:hanging="360"/>
      </w:pPr>
      <w:rPr>
        <w:rFonts w:ascii="Symbol" w:hAnsi="Symbol" w:hint="default"/>
      </w:rPr>
    </w:lvl>
    <w:lvl w:ilvl="2" w:tplc="5DC47EC0">
      <w:start w:val="18"/>
      <w:numFmt w:val="bullet"/>
      <w:lvlText w:val="-"/>
      <w:lvlJc w:val="left"/>
      <w:pPr>
        <w:ind w:left="1440" w:hanging="360"/>
      </w:pPr>
      <w:rPr>
        <w:rFonts w:ascii="Arial" w:eastAsia="PMingLiU" w:hAnsi="Arial" w:cs="Arial" w:hint="default"/>
      </w:rPr>
    </w:lvl>
    <w:lvl w:ilvl="3" w:tplc="08070001">
      <w:start w:val="1"/>
      <w:numFmt w:val="bullet"/>
      <w:lvlText w:val=""/>
      <w:lvlJc w:val="left"/>
      <w:pPr>
        <w:ind w:left="2160" w:hanging="360"/>
      </w:pPr>
      <w:rPr>
        <w:rFonts w:ascii="Symbol" w:hAnsi="Symbol" w:hint="default"/>
      </w:rPr>
    </w:lvl>
    <w:lvl w:ilvl="4" w:tplc="08070003" w:tentative="1">
      <w:start w:val="1"/>
      <w:numFmt w:val="bullet"/>
      <w:lvlText w:val="o"/>
      <w:lvlJc w:val="left"/>
      <w:pPr>
        <w:ind w:left="2880" w:hanging="360"/>
      </w:pPr>
      <w:rPr>
        <w:rFonts w:ascii="Courier New" w:hAnsi="Courier New" w:cs="Courier New" w:hint="default"/>
      </w:rPr>
    </w:lvl>
    <w:lvl w:ilvl="5" w:tplc="08070005" w:tentative="1">
      <w:start w:val="1"/>
      <w:numFmt w:val="bullet"/>
      <w:lvlText w:val=""/>
      <w:lvlJc w:val="left"/>
      <w:pPr>
        <w:ind w:left="3600" w:hanging="360"/>
      </w:pPr>
      <w:rPr>
        <w:rFonts w:ascii="Wingdings" w:hAnsi="Wingdings" w:hint="default"/>
      </w:rPr>
    </w:lvl>
    <w:lvl w:ilvl="6" w:tplc="08070001" w:tentative="1">
      <w:start w:val="1"/>
      <w:numFmt w:val="bullet"/>
      <w:lvlText w:val=""/>
      <w:lvlJc w:val="left"/>
      <w:pPr>
        <w:ind w:left="4320" w:hanging="360"/>
      </w:pPr>
      <w:rPr>
        <w:rFonts w:ascii="Symbol" w:hAnsi="Symbol" w:hint="default"/>
      </w:rPr>
    </w:lvl>
    <w:lvl w:ilvl="7" w:tplc="08070003" w:tentative="1">
      <w:start w:val="1"/>
      <w:numFmt w:val="bullet"/>
      <w:lvlText w:val="o"/>
      <w:lvlJc w:val="left"/>
      <w:pPr>
        <w:ind w:left="5040" w:hanging="360"/>
      </w:pPr>
      <w:rPr>
        <w:rFonts w:ascii="Courier New" w:hAnsi="Courier New" w:cs="Courier New" w:hint="default"/>
      </w:rPr>
    </w:lvl>
    <w:lvl w:ilvl="8" w:tplc="08070005" w:tentative="1">
      <w:start w:val="1"/>
      <w:numFmt w:val="bullet"/>
      <w:lvlText w:val=""/>
      <w:lvlJc w:val="left"/>
      <w:pPr>
        <w:ind w:left="5760" w:hanging="360"/>
      </w:pPr>
      <w:rPr>
        <w:rFonts w:ascii="Wingdings" w:hAnsi="Wingdings" w:hint="default"/>
      </w:rPr>
    </w:lvl>
  </w:abstractNum>
  <w:abstractNum w:abstractNumId="16" w15:restartNumberingAfterBreak="0">
    <w:nsid w:val="788B3076"/>
    <w:multiLevelType w:val="hybridMultilevel"/>
    <w:tmpl w:val="BBE272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9AE52E6"/>
    <w:multiLevelType w:val="hybridMultilevel"/>
    <w:tmpl w:val="1DB6228A"/>
    <w:lvl w:ilvl="0" w:tplc="E96C8744">
      <w:numFmt w:val="bullet"/>
      <w:lvlText w:val="-"/>
      <w:lvlJc w:val="left"/>
      <w:pPr>
        <w:ind w:left="1800" w:hanging="360"/>
      </w:pPr>
      <w:rPr>
        <w:rFonts w:ascii="Arial" w:eastAsiaTheme="majorEastAsia" w:hAnsi="Arial" w:cs="Arial" w:hint="default"/>
      </w:rPr>
    </w:lvl>
    <w:lvl w:ilvl="1" w:tplc="08070003" w:tentative="1">
      <w:start w:val="1"/>
      <w:numFmt w:val="bullet"/>
      <w:lvlText w:val="o"/>
      <w:lvlJc w:val="left"/>
      <w:pPr>
        <w:ind w:left="2520" w:hanging="360"/>
      </w:pPr>
      <w:rPr>
        <w:rFonts w:ascii="Courier New" w:hAnsi="Courier New" w:cs="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cs="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cs="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18" w15:restartNumberingAfterBreak="0">
    <w:nsid w:val="7E4E5129"/>
    <w:multiLevelType w:val="multilevel"/>
    <w:tmpl w:val="8E54B5C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04122096">
    <w:abstractNumId w:val="13"/>
  </w:num>
  <w:num w:numId="2" w16cid:durableId="1117869806">
    <w:abstractNumId w:val="12"/>
  </w:num>
  <w:num w:numId="3" w16cid:durableId="161747637">
    <w:abstractNumId w:val="9"/>
  </w:num>
  <w:num w:numId="4" w16cid:durableId="705764072">
    <w:abstractNumId w:val="6"/>
  </w:num>
  <w:num w:numId="5" w16cid:durableId="1727414446">
    <w:abstractNumId w:val="15"/>
  </w:num>
  <w:num w:numId="6" w16cid:durableId="1028528218">
    <w:abstractNumId w:val="18"/>
  </w:num>
  <w:num w:numId="7" w16cid:durableId="1590121452">
    <w:abstractNumId w:val="8"/>
  </w:num>
  <w:num w:numId="8" w16cid:durableId="1376659581">
    <w:abstractNumId w:val="1"/>
  </w:num>
  <w:num w:numId="9" w16cid:durableId="507596553">
    <w:abstractNumId w:val="5"/>
  </w:num>
  <w:num w:numId="10" w16cid:durableId="1963687214">
    <w:abstractNumId w:val="16"/>
  </w:num>
  <w:num w:numId="11" w16cid:durableId="999038904">
    <w:abstractNumId w:val="14"/>
  </w:num>
  <w:num w:numId="12" w16cid:durableId="1655447870">
    <w:abstractNumId w:val="17"/>
  </w:num>
  <w:num w:numId="13" w16cid:durableId="2023049068">
    <w:abstractNumId w:val="10"/>
  </w:num>
  <w:num w:numId="14" w16cid:durableId="739405854">
    <w:abstractNumId w:val="3"/>
  </w:num>
  <w:num w:numId="15" w16cid:durableId="1603755158">
    <w:abstractNumId w:val="11"/>
  </w:num>
  <w:num w:numId="16" w16cid:durableId="1732191750">
    <w:abstractNumId w:val="4"/>
  </w:num>
  <w:num w:numId="17" w16cid:durableId="2088452036">
    <w:abstractNumId w:val="7"/>
  </w:num>
  <w:num w:numId="18" w16cid:durableId="2131313357">
    <w:abstractNumId w:val="2"/>
  </w:num>
  <w:num w:numId="19" w16cid:durableId="290674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3C"/>
    <w:rsid w:val="000003A5"/>
    <w:rsid w:val="000139BF"/>
    <w:rsid w:val="000306EB"/>
    <w:rsid w:val="000915E7"/>
    <w:rsid w:val="00097C72"/>
    <w:rsid w:val="000D44A7"/>
    <w:rsid w:val="0010056A"/>
    <w:rsid w:val="001248FE"/>
    <w:rsid w:val="00140CC4"/>
    <w:rsid w:val="001605E9"/>
    <w:rsid w:val="00161D97"/>
    <w:rsid w:val="00161FC1"/>
    <w:rsid w:val="00167B7D"/>
    <w:rsid w:val="00173804"/>
    <w:rsid w:val="0017683C"/>
    <w:rsid w:val="001C6F88"/>
    <w:rsid w:val="001E787B"/>
    <w:rsid w:val="0022221D"/>
    <w:rsid w:val="002922DF"/>
    <w:rsid w:val="002B3F9F"/>
    <w:rsid w:val="002E3CB1"/>
    <w:rsid w:val="00327347"/>
    <w:rsid w:val="00386A87"/>
    <w:rsid w:val="003A24CE"/>
    <w:rsid w:val="003E4EC5"/>
    <w:rsid w:val="003F5C96"/>
    <w:rsid w:val="00404F06"/>
    <w:rsid w:val="00434CA8"/>
    <w:rsid w:val="00434E53"/>
    <w:rsid w:val="00445131"/>
    <w:rsid w:val="004B22AC"/>
    <w:rsid w:val="004F5516"/>
    <w:rsid w:val="005B001D"/>
    <w:rsid w:val="005E4AC2"/>
    <w:rsid w:val="00621EAC"/>
    <w:rsid w:val="0062354E"/>
    <w:rsid w:val="00643FAB"/>
    <w:rsid w:val="0065039E"/>
    <w:rsid w:val="006B2180"/>
    <w:rsid w:val="006C751D"/>
    <w:rsid w:val="00756BEC"/>
    <w:rsid w:val="007A402D"/>
    <w:rsid w:val="007A486D"/>
    <w:rsid w:val="007B143E"/>
    <w:rsid w:val="00800CB0"/>
    <w:rsid w:val="00824109"/>
    <w:rsid w:val="00867790"/>
    <w:rsid w:val="00875057"/>
    <w:rsid w:val="00882688"/>
    <w:rsid w:val="008B48C1"/>
    <w:rsid w:val="008D427D"/>
    <w:rsid w:val="008F2131"/>
    <w:rsid w:val="00935BC3"/>
    <w:rsid w:val="0095682A"/>
    <w:rsid w:val="00986DFA"/>
    <w:rsid w:val="009C43A4"/>
    <w:rsid w:val="009D762D"/>
    <w:rsid w:val="009E5B23"/>
    <w:rsid w:val="009F62B6"/>
    <w:rsid w:val="00A132E7"/>
    <w:rsid w:val="00A2392E"/>
    <w:rsid w:val="00A249AF"/>
    <w:rsid w:val="00A329BD"/>
    <w:rsid w:val="00A57567"/>
    <w:rsid w:val="00AB46C5"/>
    <w:rsid w:val="00AE2D95"/>
    <w:rsid w:val="00B12FFC"/>
    <w:rsid w:val="00B26B8A"/>
    <w:rsid w:val="00B67881"/>
    <w:rsid w:val="00B7418D"/>
    <w:rsid w:val="00B90861"/>
    <w:rsid w:val="00C018BF"/>
    <w:rsid w:val="00C074B4"/>
    <w:rsid w:val="00C16FBD"/>
    <w:rsid w:val="00C27C5F"/>
    <w:rsid w:val="00C31EDD"/>
    <w:rsid w:val="00CE4B1F"/>
    <w:rsid w:val="00CF2B69"/>
    <w:rsid w:val="00CF4B0C"/>
    <w:rsid w:val="00D114BA"/>
    <w:rsid w:val="00D2460E"/>
    <w:rsid w:val="00D32F4F"/>
    <w:rsid w:val="00D456C1"/>
    <w:rsid w:val="00D55526"/>
    <w:rsid w:val="00E65332"/>
    <w:rsid w:val="00E67AF9"/>
    <w:rsid w:val="00E771D8"/>
    <w:rsid w:val="00ED0235"/>
    <w:rsid w:val="00ED3EF4"/>
    <w:rsid w:val="00F50CD2"/>
    <w:rsid w:val="00FA2BA6"/>
    <w:rsid w:val="00FD58B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253029"/>
  <w14:defaultImageDpi w14:val="300"/>
  <w15:docId w15:val="{5BD5DDF5-AE41-244D-9663-87726ADF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354E"/>
    <w:pPr>
      <w:spacing w:line="280" w:lineRule="atLeast"/>
    </w:pPr>
    <w:rPr>
      <w:rFonts w:ascii="Arial" w:hAnsi="Arial" w:cs="Arial"/>
      <w:lang w:val="de-CH" w:eastAsia="zh-TW"/>
    </w:rPr>
  </w:style>
  <w:style w:type="paragraph" w:styleId="berschrift1">
    <w:name w:val="heading 1"/>
    <w:basedOn w:val="Standard"/>
    <w:next w:val="Standard"/>
    <w:qFormat/>
    <w:rsid w:val="00FB3FC2"/>
    <w:pPr>
      <w:keepNext/>
      <w:outlineLvl w:val="0"/>
    </w:pPr>
    <w:rPr>
      <w:b/>
      <w:bCs/>
      <w:kern w:val="32"/>
    </w:rPr>
  </w:style>
  <w:style w:type="paragraph" w:styleId="berschrift2">
    <w:name w:val="heading 2"/>
    <w:basedOn w:val="Standard"/>
    <w:next w:val="Standard"/>
    <w:qFormat/>
    <w:rsid w:val="00FB3FC2"/>
    <w:pPr>
      <w:keepNext/>
      <w:outlineLvl w:val="1"/>
    </w:pPr>
    <w:rPr>
      <w:b/>
      <w:bCs/>
    </w:rPr>
  </w:style>
  <w:style w:type="paragraph" w:styleId="berschrift3">
    <w:name w:val="heading 3"/>
    <w:basedOn w:val="Standard"/>
    <w:next w:val="Standard"/>
    <w:qFormat/>
    <w:rsid w:val="00FB3FC2"/>
    <w:pPr>
      <w:keepNex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40CC4"/>
    <w:pPr>
      <w:tabs>
        <w:tab w:val="center" w:pos="4536"/>
        <w:tab w:val="right" w:pos="9072"/>
      </w:tabs>
    </w:pPr>
  </w:style>
  <w:style w:type="paragraph" w:styleId="Fuzeile">
    <w:name w:val="footer"/>
    <w:basedOn w:val="Standard"/>
    <w:link w:val="FuzeileZchn"/>
    <w:uiPriority w:val="99"/>
    <w:rsid w:val="003D208E"/>
    <w:pPr>
      <w:tabs>
        <w:tab w:val="center" w:pos="4536"/>
        <w:tab w:val="right" w:pos="9072"/>
      </w:tabs>
      <w:spacing w:line="180" w:lineRule="exact"/>
    </w:pPr>
    <w:rPr>
      <w:sz w:val="15"/>
      <w:szCs w:val="15"/>
    </w:rPr>
  </w:style>
  <w:style w:type="table" w:styleId="Tabellenraster">
    <w:name w:val="Table Grid"/>
    <w:basedOn w:val="NormaleTabelle"/>
    <w:uiPriority w:val="39"/>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F3503B"/>
    <w:pPr>
      <w:ind w:right="1985"/>
    </w:pPr>
  </w:style>
  <w:style w:type="paragraph" w:customStyle="1" w:styleId="Untereinheit">
    <w:name w:val="Untereinheit"/>
    <w:basedOn w:val="Universittseinheit"/>
    <w:rsid w:val="002A5F29"/>
    <w:rPr>
      <w:b w:val="0"/>
      <w:bCs w:val="0"/>
    </w:rPr>
  </w:style>
  <w:style w:type="paragraph" w:styleId="Sprechblasentext">
    <w:name w:val="Balloon Text"/>
    <w:basedOn w:val="Standard"/>
    <w:link w:val="SprechblasentextZchn"/>
    <w:uiPriority w:val="99"/>
    <w:semiHidden/>
    <w:unhideWhenUsed/>
    <w:rsid w:val="0022221D"/>
    <w:pPr>
      <w:spacing w:line="240" w:lineRule="auto"/>
    </w:pPr>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22221D"/>
    <w:rPr>
      <w:rFonts w:ascii="Lucida Grande" w:hAnsi="Lucida Grande" w:cs="Arial"/>
      <w:sz w:val="18"/>
      <w:szCs w:val="18"/>
      <w:lang w:val="de-CH" w:eastAsia="zh-TW"/>
    </w:rPr>
  </w:style>
  <w:style w:type="paragraph" w:styleId="StandardWeb">
    <w:name w:val="Normal (Web)"/>
    <w:basedOn w:val="Standard"/>
    <w:uiPriority w:val="99"/>
    <w:unhideWhenUsed/>
    <w:rsid w:val="00CE4B1F"/>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Hyperlink">
    <w:name w:val="Hyperlink"/>
    <w:basedOn w:val="Absatz-Standardschriftart"/>
    <w:uiPriority w:val="99"/>
    <w:unhideWhenUsed/>
    <w:rsid w:val="003F5C96"/>
    <w:rPr>
      <w:color w:val="0000FF" w:themeColor="hyperlink"/>
      <w:u w:val="single"/>
    </w:rPr>
  </w:style>
  <w:style w:type="character" w:styleId="NichtaufgelsteErwhnung">
    <w:name w:val="Unresolved Mention"/>
    <w:basedOn w:val="Absatz-Standardschriftart"/>
    <w:uiPriority w:val="99"/>
    <w:semiHidden/>
    <w:unhideWhenUsed/>
    <w:rsid w:val="003F5C96"/>
    <w:rPr>
      <w:color w:val="605E5C"/>
      <w:shd w:val="clear" w:color="auto" w:fill="E1DFDD"/>
    </w:rPr>
  </w:style>
  <w:style w:type="paragraph" w:styleId="Listenabsatz">
    <w:name w:val="List Paragraph"/>
    <w:basedOn w:val="Standard"/>
    <w:uiPriority w:val="34"/>
    <w:qFormat/>
    <w:rsid w:val="003F5C96"/>
    <w:pPr>
      <w:ind w:left="720"/>
      <w:contextualSpacing/>
    </w:pPr>
  </w:style>
  <w:style w:type="paragraph" w:styleId="Titel">
    <w:name w:val="Title"/>
    <w:basedOn w:val="Standard"/>
    <w:next w:val="Standard"/>
    <w:link w:val="TitelZchn"/>
    <w:uiPriority w:val="10"/>
    <w:qFormat/>
    <w:rsid w:val="00D114BA"/>
    <w:pPr>
      <w:spacing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elZchn">
    <w:name w:val="Titel Zchn"/>
    <w:basedOn w:val="Absatz-Standardschriftart"/>
    <w:link w:val="Titel"/>
    <w:uiPriority w:val="10"/>
    <w:rsid w:val="00D114BA"/>
    <w:rPr>
      <w:rFonts w:asciiTheme="majorHAnsi" w:eastAsiaTheme="majorEastAsia" w:hAnsiTheme="majorHAnsi" w:cstheme="majorBidi"/>
      <w:spacing w:val="-10"/>
      <w:kern w:val="28"/>
      <w:sz w:val="56"/>
      <w:szCs w:val="56"/>
      <w:lang w:val="en-US" w:eastAsia="en-US"/>
    </w:rPr>
  </w:style>
  <w:style w:type="character" w:customStyle="1" w:styleId="KopfzeileZchn">
    <w:name w:val="Kopfzeile Zchn"/>
    <w:basedOn w:val="Absatz-Standardschriftart"/>
    <w:link w:val="Kopfzeile"/>
    <w:uiPriority w:val="99"/>
    <w:rsid w:val="00D114BA"/>
    <w:rPr>
      <w:rFonts w:ascii="Arial" w:hAnsi="Arial" w:cs="Arial"/>
      <w:lang w:val="de-CH" w:eastAsia="zh-TW"/>
    </w:rPr>
  </w:style>
  <w:style w:type="paragraph" w:customStyle="1" w:styleId="Default">
    <w:name w:val="Default"/>
    <w:rsid w:val="00D114BA"/>
    <w:pPr>
      <w:widowControl w:val="0"/>
      <w:autoSpaceDE w:val="0"/>
      <w:autoSpaceDN w:val="0"/>
      <w:adjustRightInd w:val="0"/>
    </w:pPr>
    <w:rPr>
      <w:rFonts w:ascii="Arial" w:eastAsiaTheme="minorHAnsi" w:hAnsi="Arial" w:cs="Arial"/>
      <w:color w:val="000000"/>
      <w:sz w:val="24"/>
      <w:szCs w:val="24"/>
      <w:lang w:val="en-US" w:eastAsia="en-US"/>
    </w:rPr>
  </w:style>
  <w:style w:type="character" w:customStyle="1" w:styleId="tlid-translation">
    <w:name w:val="tlid-translation"/>
    <w:basedOn w:val="Absatz-Standardschriftart"/>
    <w:rsid w:val="00D114BA"/>
  </w:style>
  <w:style w:type="character" w:customStyle="1" w:styleId="jlqj4b">
    <w:name w:val="jlqj4b"/>
    <w:basedOn w:val="Absatz-Standardschriftart"/>
    <w:rsid w:val="00D114BA"/>
  </w:style>
  <w:style w:type="character" w:customStyle="1" w:styleId="FuzeileZchn">
    <w:name w:val="Fußzeile Zchn"/>
    <w:basedOn w:val="Absatz-Standardschriftart"/>
    <w:link w:val="Fuzeile"/>
    <w:uiPriority w:val="99"/>
    <w:rsid w:val="008D427D"/>
    <w:rPr>
      <w:rFonts w:ascii="Arial" w:hAnsi="Arial" w:cs="Arial"/>
      <w:sz w:val="15"/>
      <w:szCs w:val="15"/>
      <w:lang w:val="de-CH" w:eastAsia="zh-TW"/>
    </w:rPr>
  </w:style>
  <w:style w:type="character" w:customStyle="1" w:styleId="rynqvb">
    <w:name w:val="rynqvb"/>
    <w:basedOn w:val="Absatz-Standardschriftart"/>
    <w:rsid w:val="00404F06"/>
  </w:style>
  <w:style w:type="table" w:customStyle="1" w:styleId="Tabellenraster1">
    <w:name w:val="Tabellenraster1"/>
    <w:basedOn w:val="NormaleTabelle"/>
    <w:next w:val="Tabellenraster"/>
    <w:uiPriority w:val="39"/>
    <w:rsid w:val="00A57567"/>
    <w:rPr>
      <w:rFonts w:ascii="Franklin Gothic Book" w:eastAsia="Franklin Gothic Book" w:hAnsi="Franklin Gothic Book"/>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A57567"/>
    <w:rPr>
      <w:rFonts w:ascii="Franklin Gothic Book" w:eastAsia="Franklin Gothic Book" w:hAnsi="Franklin Gothic Book"/>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479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jens.selige@theloopzurich.ch" TargetMode="External"/><Relationship Id="rId2" Type="http://schemas.openxmlformats.org/officeDocument/2006/relationships/numbering" Target="numbering.xml"/><Relationship Id="rId16" Type="http://schemas.openxmlformats.org/officeDocument/2006/relationships/hyperlink" Target="http://www.snf.ch/SiteCollectionDocuments/DMP_content_mySNF-form_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nf.ch/en/theSNSF/research-policies/open_research_data/Pages/data-management-plan-dmp-guidelines-for-researchers.aspx"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15BFF-06C8-4B6E-8B83-DB635026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815</Words>
  <Characters>5135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Brief</vt:lpstr>
    </vt:vector>
  </TitlesOfParts>
  <Manager/>
  <Company>Universität Zürich</Company>
  <LinksUpToDate>false</LinksUpToDate>
  <CharactersWithSpaces>5939</CharactersWithSpaces>
  <SharedDoc>false</SharedDoc>
  <HyperlinkBase/>
  <HLinks>
    <vt:vector size="12" baseType="variant">
      <vt:variant>
        <vt:i4>8192118</vt:i4>
      </vt:variant>
      <vt:variant>
        <vt:i4>-1</vt:i4>
      </vt:variant>
      <vt:variant>
        <vt:i4>2061</vt:i4>
      </vt:variant>
      <vt:variant>
        <vt:i4>1</vt:i4>
      </vt:variant>
      <vt:variant>
        <vt:lpwstr>uzh_logo_d_pos_grau_1mm</vt:lpwstr>
      </vt:variant>
      <vt:variant>
        <vt:lpwstr/>
      </vt:variant>
      <vt:variant>
        <vt:i4>8192118</vt:i4>
      </vt:variant>
      <vt:variant>
        <vt:i4>-1</vt:i4>
      </vt:variant>
      <vt:variant>
        <vt:i4>2062</vt:i4>
      </vt:variant>
      <vt:variant>
        <vt:i4>1</vt:i4>
      </vt:variant>
      <vt:variant>
        <vt:lpwstr>uzh_logo_d_pos_grau_1mm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Vorlage uzh_eth_brief_d MSO2011 v3.0 08.10.2013</dc:description>
  <cp:lastModifiedBy>Jens Selige</cp:lastModifiedBy>
  <cp:revision>3</cp:revision>
  <cp:lastPrinted>2021-10-07T15:11:00Z</cp:lastPrinted>
  <dcterms:created xsi:type="dcterms:W3CDTF">2026-08-11T14:15:00Z</dcterms:created>
  <dcterms:modified xsi:type="dcterms:W3CDTF">2026-08-17T10:36:00Z</dcterms:modified>
  <cp:category/>
</cp:coreProperties>
</file>